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41F" w:rsidRPr="0024141F" w:rsidRDefault="0024141F" w:rsidP="0024141F">
      <w:pPr>
        <w:shd w:val="clear" w:color="auto" w:fill="FFFFFF"/>
        <w:tabs>
          <w:tab w:val="left" w:pos="629"/>
        </w:tabs>
        <w:jc w:val="center"/>
        <w:rPr>
          <w:b/>
          <w:caps/>
          <w:sz w:val="28"/>
          <w:szCs w:val="28"/>
        </w:rPr>
      </w:pPr>
      <w:r w:rsidRPr="0024141F">
        <w:rPr>
          <w:b/>
          <w:caps/>
          <w:sz w:val="28"/>
          <w:szCs w:val="28"/>
        </w:rPr>
        <w:t xml:space="preserve">Тестовые задания </w:t>
      </w:r>
    </w:p>
    <w:p w:rsidR="0024141F" w:rsidRPr="0024141F" w:rsidRDefault="0024141F" w:rsidP="0024141F">
      <w:pPr>
        <w:shd w:val="clear" w:color="auto" w:fill="FFFFFF"/>
        <w:tabs>
          <w:tab w:val="left" w:pos="629"/>
        </w:tabs>
        <w:jc w:val="center"/>
        <w:rPr>
          <w:sz w:val="28"/>
          <w:szCs w:val="28"/>
        </w:rPr>
      </w:pPr>
      <w:r w:rsidRPr="0024141F">
        <w:rPr>
          <w:sz w:val="28"/>
          <w:szCs w:val="28"/>
        </w:rPr>
        <w:t>к городским и районным олимпиадам по технологии</w:t>
      </w:r>
    </w:p>
    <w:p w:rsidR="0024141F" w:rsidRPr="0024141F" w:rsidRDefault="0024141F" w:rsidP="0024141F">
      <w:pPr>
        <w:shd w:val="clear" w:color="auto" w:fill="FFFFFF"/>
        <w:tabs>
          <w:tab w:val="left" w:pos="629"/>
        </w:tabs>
        <w:jc w:val="center"/>
        <w:rPr>
          <w:sz w:val="28"/>
          <w:szCs w:val="28"/>
        </w:rPr>
      </w:pPr>
      <w:r w:rsidRPr="0024141F">
        <w:rPr>
          <w:sz w:val="28"/>
          <w:szCs w:val="28"/>
        </w:rPr>
        <w:t xml:space="preserve"> для дев</w:t>
      </w:r>
      <w:r w:rsidR="00527030">
        <w:rPr>
          <w:sz w:val="28"/>
          <w:szCs w:val="28"/>
        </w:rPr>
        <w:t>оч</w:t>
      </w:r>
      <w:r w:rsidRPr="0024141F">
        <w:rPr>
          <w:sz w:val="28"/>
          <w:szCs w:val="28"/>
        </w:rPr>
        <w:t xml:space="preserve">ек 7 – </w:t>
      </w:r>
      <w:r w:rsidR="00556B39">
        <w:rPr>
          <w:sz w:val="28"/>
          <w:szCs w:val="28"/>
        </w:rPr>
        <w:t>8</w:t>
      </w:r>
      <w:r w:rsidR="004D3FF6">
        <w:rPr>
          <w:sz w:val="28"/>
          <w:szCs w:val="28"/>
        </w:rPr>
        <w:t xml:space="preserve">, 9 </w:t>
      </w:r>
      <w:r w:rsidRPr="0024141F">
        <w:rPr>
          <w:sz w:val="28"/>
          <w:szCs w:val="28"/>
        </w:rPr>
        <w:t xml:space="preserve"> классов </w:t>
      </w:r>
    </w:p>
    <w:p w:rsidR="0024141F" w:rsidRPr="0024141F" w:rsidRDefault="0024141F" w:rsidP="0024141F">
      <w:pPr>
        <w:shd w:val="clear" w:color="auto" w:fill="FFFFFF"/>
        <w:tabs>
          <w:tab w:val="left" w:pos="629"/>
        </w:tabs>
        <w:jc w:val="center"/>
        <w:rPr>
          <w:sz w:val="28"/>
          <w:szCs w:val="28"/>
        </w:rPr>
      </w:pPr>
      <w:r w:rsidRPr="0024141F">
        <w:rPr>
          <w:sz w:val="28"/>
          <w:szCs w:val="28"/>
        </w:rPr>
        <w:t>201</w:t>
      </w:r>
      <w:r w:rsidR="00556B39">
        <w:rPr>
          <w:sz w:val="28"/>
          <w:szCs w:val="28"/>
        </w:rPr>
        <w:t>1</w:t>
      </w:r>
      <w:r w:rsidRPr="0024141F">
        <w:rPr>
          <w:sz w:val="28"/>
          <w:szCs w:val="28"/>
        </w:rPr>
        <w:t xml:space="preserve"> год</w:t>
      </w:r>
    </w:p>
    <w:p w:rsidR="0024141F" w:rsidRPr="0024141F" w:rsidRDefault="0024141F" w:rsidP="0024141F">
      <w:pPr>
        <w:shd w:val="clear" w:color="auto" w:fill="FFFFFF"/>
        <w:tabs>
          <w:tab w:val="left" w:pos="638"/>
        </w:tabs>
        <w:ind w:left="360"/>
        <w:jc w:val="both"/>
        <w:rPr>
          <w:sz w:val="28"/>
          <w:szCs w:val="28"/>
        </w:rPr>
      </w:pPr>
    </w:p>
    <w:p w:rsidR="0024141F" w:rsidRPr="0024141F" w:rsidRDefault="0024141F" w:rsidP="0024141F">
      <w:pPr>
        <w:shd w:val="clear" w:color="auto" w:fill="FFFFFF"/>
        <w:tabs>
          <w:tab w:val="left" w:pos="638"/>
        </w:tabs>
        <w:ind w:left="360"/>
        <w:jc w:val="both"/>
        <w:rPr>
          <w:b/>
          <w:i/>
          <w:sz w:val="28"/>
          <w:szCs w:val="28"/>
        </w:rPr>
      </w:pPr>
      <w:r w:rsidRPr="0024141F">
        <w:rPr>
          <w:b/>
          <w:i/>
          <w:sz w:val="28"/>
          <w:szCs w:val="28"/>
        </w:rPr>
        <w:t xml:space="preserve">Выберите и напишите в квадратике правильный ответ/ответы </w:t>
      </w:r>
    </w:p>
    <w:p w:rsidR="00060F92" w:rsidRPr="0024141F" w:rsidRDefault="00060F92" w:rsidP="003E30B7">
      <w:pPr>
        <w:tabs>
          <w:tab w:val="left" w:pos="1276"/>
          <w:tab w:val="left" w:pos="1418"/>
        </w:tabs>
        <w:rPr>
          <w:b/>
          <w:sz w:val="28"/>
          <w:szCs w:val="28"/>
        </w:rPr>
      </w:pPr>
    </w:p>
    <w:p w:rsidR="00CB10AB" w:rsidRPr="0024141F" w:rsidRDefault="00556B39" w:rsidP="003E30B7">
      <w:pPr>
        <w:tabs>
          <w:tab w:val="left" w:pos="1276"/>
          <w:tab w:val="left" w:pos="1418"/>
          <w:tab w:val="left" w:pos="2340"/>
        </w:tabs>
        <w:rPr>
          <w:b/>
          <w:sz w:val="28"/>
          <w:szCs w:val="28"/>
        </w:rPr>
      </w:pPr>
      <w:r w:rsidRPr="00556B39">
        <w:rPr>
          <w:b/>
          <w:sz w:val="28"/>
          <w:szCs w:val="28"/>
        </w:rPr>
        <w:t>I.</w:t>
      </w:r>
      <w:r w:rsidR="00CB10AB" w:rsidRPr="0024141F">
        <w:rPr>
          <w:b/>
          <w:sz w:val="28"/>
          <w:szCs w:val="28"/>
        </w:rPr>
        <w:t xml:space="preserve"> Включать и выключать электроприборы можно:</w:t>
      </w:r>
    </w:p>
    <w:p w:rsidR="00CB10AB" w:rsidRPr="0024141F" w:rsidRDefault="009D250C" w:rsidP="003E30B7">
      <w:pPr>
        <w:tabs>
          <w:tab w:val="left" w:pos="1276"/>
          <w:tab w:val="left" w:pos="1418"/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1.</w:t>
      </w:r>
      <w:r w:rsidR="00E64D8F" w:rsidRPr="0024141F">
        <w:rPr>
          <w:sz w:val="28"/>
          <w:szCs w:val="28"/>
        </w:rPr>
        <w:t xml:space="preserve"> </w:t>
      </w:r>
      <w:r w:rsidRPr="0024141F">
        <w:rPr>
          <w:sz w:val="28"/>
          <w:szCs w:val="28"/>
        </w:rPr>
        <w:t>в</w:t>
      </w:r>
      <w:r w:rsidR="008E55A4" w:rsidRPr="0024141F">
        <w:rPr>
          <w:sz w:val="28"/>
          <w:szCs w:val="28"/>
        </w:rPr>
        <w:t>лажными руками</w:t>
      </w:r>
      <w:r w:rsidRPr="0024141F">
        <w:rPr>
          <w:sz w:val="28"/>
          <w:szCs w:val="28"/>
        </w:rPr>
        <w:t>;</w:t>
      </w:r>
    </w:p>
    <w:p w:rsidR="00CB10AB" w:rsidRPr="0024141F" w:rsidRDefault="003D5465" w:rsidP="003E30B7">
      <w:pPr>
        <w:tabs>
          <w:tab w:val="left" w:pos="1276"/>
          <w:tab w:val="left" w:pos="1418"/>
          <w:tab w:val="left" w:pos="2340"/>
        </w:tabs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9" style="position:absolute;left:0;text-align:left;margin-left:418.95pt;margin-top:-8pt;width:34.2pt;height:30.75pt;z-index:1;v-text-anchor:middle" strokeweight=".26mm">
            <v:fill color2="black"/>
          </v:rect>
        </w:pict>
      </w:r>
      <w:r w:rsidR="009D250C" w:rsidRPr="0024141F">
        <w:rPr>
          <w:sz w:val="28"/>
          <w:szCs w:val="28"/>
        </w:rPr>
        <w:t>2. с</w:t>
      </w:r>
      <w:r w:rsidR="00CB10AB" w:rsidRPr="0024141F">
        <w:rPr>
          <w:sz w:val="28"/>
          <w:szCs w:val="28"/>
        </w:rPr>
        <w:t>ухими руками, берясь за корпус вилки</w:t>
      </w:r>
      <w:r w:rsidR="005A1429">
        <w:rPr>
          <w:sz w:val="28"/>
          <w:szCs w:val="28"/>
        </w:rPr>
        <w:t>;</w:t>
      </w:r>
      <w:r w:rsidR="000A3840" w:rsidRPr="0024141F">
        <w:rPr>
          <w:sz w:val="28"/>
          <w:szCs w:val="28"/>
        </w:rPr>
        <w:t xml:space="preserve">                                         </w:t>
      </w:r>
    </w:p>
    <w:p w:rsidR="00CB10AB" w:rsidRPr="0024141F" w:rsidRDefault="009D250C" w:rsidP="003E30B7">
      <w:pPr>
        <w:tabs>
          <w:tab w:val="left" w:pos="1276"/>
          <w:tab w:val="left" w:pos="1418"/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3. п</w:t>
      </w:r>
      <w:r w:rsidR="00CB10AB" w:rsidRPr="0024141F">
        <w:rPr>
          <w:sz w:val="28"/>
          <w:szCs w:val="28"/>
        </w:rPr>
        <w:t>отянув за шнур</w:t>
      </w:r>
      <w:r w:rsidR="005A1429">
        <w:rPr>
          <w:sz w:val="28"/>
          <w:szCs w:val="28"/>
        </w:rPr>
        <w:t>;</w:t>
      </w:r>
    </w:p>
    <w:p w:rsidR="00556B39" w:rsidRPr="007028FC" w:rsidRDefault="007028FC" w:rsidP="007028FC">
      <w:pPr>
        <w:tabs>
          <w:tab w:val="left" w:pos="426"/>
          <w:tab w:val="left" w:pos="709"/>
          <w:tab w:val="left" w:pos="1276"/>
          <w:tab w:val="left" w:pos="1418"/>
          <w:tab w:val="left" w:pos="2340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56B39" w:rsidRPr="007028FC">
        <w:rPr>
          <w:sz w:val="28"/>
          <w:szCs w:val="28"/>
        </w:rPr>
        <w:t>4.  предварительно отключив электричество в помещении.</w:t>
      </w:r>
    </w:p>
    <w:p w:rsidR="008014D4" w:rsidRPr="0024141F" w:rsidRDefault="008014D4" w:rsidP="003E30B7">
      <w:pPr>
        <w:tabs>
          <w:tab w:val="left" w:pos="1276"/>
          <w:tab w:val="left" w:pos="1418"/>
          <w:tab w:val="left" w:pos="2340"/>
        </w:tabs>
        <w:rPr>
          <w:sz w:val="28"/>
          <w:szCs w:val="28"/>
        </w:rPr>
      </w:pPr>
    </w:p>
    <w:p w:rsidR="00060F92" w:rsidRPr="0024141F" w:rsidRDefault="00C954B4" w:rsidP="003E30B7">
      <w:pPr>
        <w:tabs>
          <w:tab w:val="left" w:pos="1276"/>
          <w:tab w:val="left" w:pos="1418"/>
          <w:tab w:val="left" w:pos="2340"/>
        </w:tabs>
        <w:jc w:val="center"/>
        <w:rPr>
          <w:b/>
          <w:sz w:val="28"/>
          <w:szCs w:val="28"/>
        </w:rPr>
      </w:pPr>
      <w:r w:rsidRPr="0024141F">
        <w:rPr>
          <w:b/>
          <w:sz w:val="28"/>
          <w:szCs w:val="28"/>
        </w:rPr>
        <w:t xml:space="preserve">                           </w:t>
      </w:r>
    </w:p>
    <w:p w:rsidR="00D43A71" w:rsidRPr="0024141F" w:rsidRDefault="00556B39" w:rsidP="007028FC">
      <w:pPr>
        <w:tabs>
          <w:tab w:val="left" w:pos="1276"/>
          <w:tab w:val="left" w:pos="1418"/>
          <w:tab w:val="left" w:pos="2340"/>
        </w:tabs>
        <w:rPr>
          <w:b/>
          <w:bCs/>
          <w:sz w:val="28"/>
          <w:szCs w:val="28"/>
        </w:rPr>
      </w:pPr>
      <w:r w:rsidRPr="00556B39">
        <w:rPr>
          <w:b/>
          <w:sz w:val="28"/>
          <w:szCs w:val="28"/>
          <w:lang w:val="en-US"/>
        </w:rPr>
        <w:t>II</w:t>
      </w:r>
      <w:r w:rsidRPr="00556B39">
        <w:rPr>
          <w:b/>
          <w:sz w:val="28"/>
          <w:szCs w:val="28"/>
        </w:rPr>
        <w:t xml:space="preserve">. </w:t>
      </w:r>
      <w:r w:rsidR="00D43A71" w:rsidRPr="0024141F">
        <w:rPr>
          <w:b/>
          <w:bCs/>
          <w:sz w:val="28"/>
          <w:szCs w:val="28"/>
        </w:rPr>
        <w:t>Определите по рисунку вид ручного шва:</w:t>
      </w:r>
    </w:p>
    <w:tbl>
      <w:tblPr>
        <w:tblpPr w:leftFromText="180" w:rightFromText="180" w:vertAnchor="text" w:horzAnchor="margin" w:tblpX="108" w:tblpY="257"/>
        <w:tblW w:w="0" w:type="auto"/>
        <w:tblLook w:val="01E0"/>
      </w:tblPr>
      <w:tblGrid>
        <w:gridCol w:w="5295"/>
        <w:gridCol w:w="3923"/>
      </w:tblGrid>
      <w:tr w:rsidR="007028FC" w:rsidRPr="00556B39" w:rsidTr="00315CF6">
        <w:trPr>
          <w:trHeight w:val="1547"/>
        </w:trPr>
        <w:tc>
          <w:tcPr>
            <w:tcW w:w="5295" w:type="dxa"/>
            <w:tcBorders>
              <w:top w:val="nil"/>
              <w:left w:val="nil"/>
              <w:bottom w:val="nil"/>
              <w:right w:val="nil"/>
            </w:tcBorders>
          </w:tcPr>
          <w:p w:rsidR="007028FC" w:rsidRPr="00556B39" w:rsidRDefault="003D5465" w:rsidP="006E5975">
            <w:pPr>
              <w:rPr>
                <w:szCs w:val="28"/>
              </w:rPr>
            </w:pPr>
            <w:r w:rsidRPr="003D5465">
              <w:rPr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33" type="#_x0000_t75" alt="http://www.openclass.ru/sites/default/files/77(19).jpg" style="position:absolute;margin-left:30.25pt;margin-top:5.65pt;width:87.5pt;height:77.75pt;z-index:2;visibility:visible;mso-wrap-distance-left:0;mso-wrap-distance-right:0;mso-position-vertical-relative:line" o:allowoverlap="f">
                  <v:imagedata r:id="rId7" o:title="77(19)"/>
                  <w10:wrap type="square"/>
                </v:shape>
              </w:pict>
            </w:r>
          </w:p>
          <w:p w:rsidR="007028FC" w:rsidRDefault="007028FC" w:rsidP="006E5975">
            <w:pPr>
              <w:rPr>
                <w:sz w:val="28"/>
                <w:szCs w:val="28"/>
              </w:rPr>
            </w:pPr>
          </w:p>
          <w:p w:rsidR="007028FC" w:rsidRDefault="007028FC" w:rsidP="00315CF6">
            <w:pPr>
              <w:rPr>
                <w:i/>
                <w:szCs w:val="28"/>
              </w:rPr>
            </w:pPr>
          </w:p>
          <w:p w:rsidR="00315CF6" w:rsidRDefault="00315CF6" w:rsidP="00315CF6">
            <w:pPr>
              <w:rPr>
                <w:i/>
                <w:szCs w:val="28"/>
              </w:rPr>
            </w:pPr>
          </w:p>
          <w:p w:rsidR="00315CF6" w:rsidRDefault="00315CF6" w:rsidP="00315CF6">
            <w:pPr>
              <w:rPr>
                <w:i/>
                <w:szCs w:val="28"/>
              </w:rPr>
            </w:pPr>
          </w:p>
          <w:p w:rsidR="00315CF6" w:rsidRPr="00556B39" w:rsidRDefault="00315CF6" w:rsidP="00315CF6">
            <w:pPr>
              <w:rPr>
                <w:i/>
                <w:szCs w:val="28"/>
              </w:rPr>
            </w:pPr>
          </w:p>
        </w:tc>
        <w:tc>
          <w:tcPr>
            <w:tcW w:w="3923" w:type="dxa"/>
            <w:tcBorders>
              <w:top w:val="nil"/>
              <w:left w:val="nil"/>
              <w:bottom w:val="nil"/>
              <w:right w:val="nil"/>
            </w:tcBorders>
          </w:tcPr>
          <w:p w:rsidR="00315CF6" w:rsidRDefault="00315CF6" w:rsidP="00315CF6">
            <w:pPr>
              <w:rPr>
                <w:sz w:val="28"/>
                <w:szCs w:val="28"/>
              </w:rPr>
            </w:pPr>
          </w:p>
          <w:p w:rsidR="00315CF6" w:rsidRDefault="00315CF6" w:rsidP="00315CF6">
            <w:pPr>
              <w:rPr>
                <w:sz w:val="28"/>
                <w:szCs w:val="28"/>
              </w:rPr>
            </w:pPr>
          </w:p>
          <w:p w:rsidR="00315CF6" w:rsidRPr="007028FC" w:rsidRDefault="00315CF6" w:rsidP="00315CF6">
            <w:pPr>
              <w:rPr>
                <w:sz w:val="28"/>
                <w:szCs w:val="28"/>
              </w:rPr>
            </w:pPr>
            <w:r w:rsidRPr="007028FC">
              <w:rPr>
                <w:sz w:val="28"/>
                <w:szCs w:val="28"/>
              </w:rPr>
              <w:t>Ответ:………………………….</w:t>
            </w:r>
          </w:p>
          <w:p w:rsidR="007028FC" w:rsidRPr="00556B39" w:rsidRDefault="007028FC" w:rsidP="006E5975">
            <w:pPr>
              <w:pStyle w:val="2"/>
              <w:rPr>
                <w:rFonts w:cs="Times New Roman"/>
              </w:rPr>
            </w:pPr>
          </w:p>
        </w:tc>
      </w:tr>
    </w:tbl>
    <w:p w:rsidR="007028FC" w:rsidRDefault="007028FC" w:rsidP="007028FC">
      <w:pPr>
        <w:rPr>
          <w:b/>
          <w:bCs/>
          <w:sz w:val="28"/>
          <w:szCs w:val="28"/>
        </w:rPr>
      </w:pPr>
    </w:p>
    <w:p w:rsidR="00315CF6" w:rsidRDefault="00315CF6" w:rsidP="007028FC">
      <w:pPr>
        <w:jc w:val="both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right" w:tblpY="1029"/>
        <w:tblW w:w="0" w:type="auto"/>
        <w:tblLayout w:type="fixed"/>
        <w:tblLook w:val="0000"/>
      </w:tblPr>
      <w:tblGrid>
        <w:gridCol w:w="705"/>
        <w:gridCol w:w="963"/>
      </w:tblGrid>
      <w:tr w:rsidR="0033479F" w:rsidTr="0033479F">
        <w:trPr>
          <w:trHeight w:val="59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479F" w:rsidRPr="007028FC" w:rsidRDefault="0033479F" w:rsidP="0033479F">
            <w:pPr>
              <w:tabs>
                <w:tab w:val="left" w:pos="1440"/>
              </w:tabs>
              <w:snapToGrid w:val="0"/>
              <w:jc w:val="center"/>
              <w:rPr>
                <w:rFonts w:cs="Tahoma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9F" w:rsidRPr="007028FC" w:rsidRDefault="0033479F" w:rsidP="0033479F">
            <w:pPr>
              <w:tabs>
                <w:tab w:val="left" w:pos="1440"/>
              </w:tabs>
              <w:snapToGrid w:val="0"/>
              <w:rPr>
                <w:rFonts w:cs="Tahoma"/>
                <w:sz w:val="28"/>
                <w:szCs w:val="28"/>
              </w:rPr>
            </w:pPr>
            <w:r w:rsidRPr="007028FC">
              <w:rPr>
                <w:rFonts w:cs="Tahoma"/>
                <w:sz w:val="28"/>
                <w:szCs w:val="28"/>
              </w:rPr>
              <w:t>Ответ</w:t>
            </w:r>
          </w:p>
        </w:tc>
      </w:tr>
      <w:tr w:rsidR="0033479F" w:rsidTr="0033479F">
        <w:trPr>
          <w:trHeight w:val="593"/>
        </w:trPr>
        <w:tc>
          <w:tcPr>
            <w:tcW w:w="7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479F" w:rsidRPr="007028FC" w:rsidRDefault="0033479F" w:rsidP="0033479F">
            <w:pPr>
              <w:tabs>
                <w:tab w:val="left" w:pos="1440"/>
              </w:tabs>
              <w:snapToGrid w:val="0"/>
              <w:jc w:val="center"/>
              <w:rPr>
                <w:rFonts w:cs="Tahoma"/>
                <w:sz w:val="28"/>
                <w:szCs w:val="28"/>
              </w:rPr>
            </w:pPr>
            <w:r w:rsidRPr="007028FC">
              <w:rPr>
                <w:rFonts w:cs="Tahoma"/>
                <w:sz w:val="28"/>
                <w:szCs w:val="28"/>
              </w:rPr>
              <w:t>1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9F" w:rsidRPr="007028FC" w:rsidRDefault="0033479F" w:rsidP="0033479F">
            <w:pPr>
              <w:tabs>
                <w:tab w:val="left" w:pos="1440"/>
              </w:tabs>
              <w:snapToGrid w:val="0"/>
              <w:rPr>
                <w:rFonts w:cs="Tahoma"/>
                <w:sz w:val="28"/>
                <w:szCs w:val="28"/>
              </w:rPr>
            </w:pPr>
          </w:p>
        </w:tc>
      </w:tr>
      <w:tr w:rsidR="0033479F" w:rsidTr="0033479F">
        <w:trPr>
          <w:trHeight w:val="594"/>
        </w:trPr>
        <w:tc>
          <w:tcPr>
            <w:tcW w:w="7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479F" w:rsidRPr="007028FC" w:rsidRDefault="0033479F" w:rsidP="0033479F">
            <w:pPr>
              <w:tabs>
                <w:tab w:val="left" w:pos="1440"/>
              </w:tabs>
              <w:snapToGrid w:val="0"/>
              <w:jc w:val="center"/>
              <w:rPr>
                <w:rFonts w:cs="Tahoma"/>
                <w:sz w:val="28"/>
                <w:szCs w:val="28"/>
              </w:rPr>
            </w:pPr>
            <w:r w:rsidRPr="007028FC">
              <w:rPr>
                <w:rFonts w:cs="Tahoma"/>
                <w:sz w:val="28"/>
                <w:szCs w:val="28"/>
              </w:rPr>
              <w:t>2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9F" w:rsidRPr="007028FC" w:rsidRDefault="0033479F" w:rsidP="0033479F">
            <w:pPr>
              <w:tabs>
                <w:tab w:val="left" w:pos="1440"/>
              </w:tabs>
              <w:snapToGrid w:val="0"/>
              <w:rPr>
                <w:rFonts w:cs="Tahoma"/>
                <w:sz w:val="28"/>
                <w:szCs w:val="28"/>
              </w:rPr>
            </w:pPr>
          </w:p>
        </w:tc>
      </w:tr>
      <w:tr w:rsidR="0033479F" w:rsidTr="0033479F">
        <w:trPr>
          <w:trHeight w:val="594"/>
        </w:trPr>
        <w:tc>
          <w:tcPr>
            <w:tcW w:w="7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479F" w:rsidRPr="007028FC" w:rsidRDefault="0033479F" w:rsidP="0033479F">
            <w:pPr>
              <w:tabs>
                <w:tab w:val="left" w:pos="1440"/>
              </w:tabs>
              <w:snapToGrid w:val="0"/>
              <w:jc w:val="center"/>
              <w:rPr>
                <w:rFonts w:cs="Tahoma"/>
                <w:sz w:val="28"/>
                <w:szCs w:val="28"/>
              </w:rPr>
            </w:pPr>
            <w:r w:rsidRPr="007028FC">
              <w:rPr>
                <w:rFonts w:cs="Tahoma"/>
                <w:sz w:val="28"/>
                <w:szCs w:val="28"/>
              </w:rPr>
              <w:t>3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79F" w:rsidRPr="007028FC" w:rsidRDefault="0033479F" w:rsidP="0033479F">
            <w:pPr>
              <w:tabs>
                <w:tab w:val="left" w:pos="1440"/>
              </w:tabs>
              <w:snapToGrid w:val="0"/>
              <w:rPr>
                <w:rFonts w:cs="Tahoma"/>
                <w:sz w:val="28"/>
                <w:szCs w:val="28"/>
              </w:rPr>
            </w:pPr>
          </w:p>
        </w:tc>
      </w:tr>
    </w:tbl>
    <w:p w:rsidR="002B2ABC" w:rsidRPr="007028FC" w:rsidRDefault="00556B39" w:rsidP="007028FC">
      <w:pPr>
        <w:jc w:val="both"/>
        <w:rPr>
          <w:b/>
          <w:bCs/>
          <w:sz w:val="28"/>
          <w:szCs w:val="28"/>
        </w:rPr>
      </w:pPr>
      <w:r w:rsidRPr="00556B39">
        <w:rPr>
          <w:b/>
          <w:sz w:val="28"/>
          <w:szCs w:val="28"/>
        </w:rPr>
        <w:t xml:space="preserve">III. </w:t>
      </w:r>
      <w:r w:rsidR="00132E61" w:rsidRPr="0024141F">
        <w:rPr>
          <w:b/>
          <w:sz w:val="28"/>
          <w:szCs w:val="28"/>
        </w:rPr>
        <w:t>Установите соответствие между названи</w:t>
      </w:r>
      <w:r w:rsidR="00E60614">
        <w:rPr>
          <w:b/>
          <w:sz w:val="28"/>
          <w:szCs w:val="28"/>
        </w:rPr>
        <w:t>ями</w:t>
      </w:r>
      <w:r w:rsidR="00132E61" w:rsidRPr="0024141F">
        <w:rPr>
          <w:b/>
          <w:sz w:val="28"/>
          <w:szCs w:val="28"/>
        </w:rPr>
        <w:t xml:space="preserve"> ручных стежков и  их </w:t>
      </w:r>
      <w:r w:rsidR="00E60614">
        <w:rPr>
          <w:b/>
          <w:sz w:val="28"/>
          <w:szCs w:val="28"/>
        </w:rPr>
        <w:t>изображениями</w:t>
      </w:r>
    </w:p>
    <w:p w:rsidR="00132E61" w:rsidRPr="0024141F" w:rsidRDefault="00132E61" w:rsidP="003E30B7">
      <w:pPr>
        <w:tabs>
          <w:tab w:val="left" w:pos="1276"/>
          <w:tab w:val="left" w:pos="1418"/>
          <w:tab w:val="left" w:pos="2340"/>
        </w:tabs>
        <w:rPr>
          <w:sz w:val="28"/>
          <w:szCs w:val="28"/>
        </w:rPr>
      </w:pPr>
    </w:p>
    <w:tbl>
      <w:tblPr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04"/>
        <w:gridCol w:w="3357"/>
      </w:tblGrid>
      <w:tr w:rsidR="008014D4" w:rsidRPr="0024141F" w:rsidTr="006E5975">
        <w:trPr>
          <w:trHeight w:val="1389"/>
        </w:trPr>
        <w:tc>
          <w:tcPr>
            <w:tcW w:w="3204" w:type="dxa"/>
          </w:tcPr>
          <w:p w:rsidR="008014D4" w:rsidRPr="0024141F" w:rsidRDefault="00C954B4" w:rsidP="003E30B7">
            <w:pPr>
              <w:tabs>
                <w:tab w:val="left" w:pos="1276"/>
                <w:tab w:val="left" w:pos="1418"/>
                <w:tab w:val="left" w:pos="2340"/>
              </w:tabs>
              <w:rPr>
                <w:sz w:val="28"/>
                <w:szCs w:val="28"/>
              </w:rPr>
            </w:pPr>
            <w:r w:rsidRPr="0024141F">
              <w:rPr>
                <w:sz w:val="28"/>
                <w:szCs w:val="28"/>
              </w:rPr>
              <w:t xml:space="preserve">1. </w:t>
            </w:r>
            <w:r w:rsidR="005A4F4B" w:rsidRPr="0024141F">
              <w:rPr>
                <w:sz w:val="28"/>
                <w:szCs w:val="28"/>
              </w:rPr>
              <w:t>крестообразный</w:t>
            </w:r>
          </w:p>
        </w:tc>
        <w:tc>
          <w:tcPr>
            <w:tcW w:w="3357" w:type="dxa"/>
          </w:tcPr>
          <w:p w:rsidR="008014D4" w:rsidRPr="0024141F" w:rsidRDefault="008014D4" w:rsidP="003E30B7">
            <w:pPr>
              <w:tabs>
                <w:tab w:val="left" w:pos="1276"/>
                <w:tab w:val="left" w:pos="1418"/>
                <w:tab w:val="left" w:pos="2340"/>
              </w:tabs>
              <w:rPr>
                <w:sz w:val="28"/>
                <w:szCs w:val="28"/>
              </w:rPr>
            </w:pPr>
            <w:r w:rsidRPr="0024141F">
              <w:rPr>
                <w:sz w:val="28"/>
                <w:szCs w:val="28"/>
              </w:rPr>
              <w:t>А</w:t>
            </w:r>
          </w:p>
          <w:p w:rsidR="008014D4" w:rsidRPr="0024141F" w:rsidRDefault="008014D4" w:rsidP="003E30B7">
            <w:pPr>
              <w:tabs>
                <w:tab w:val="left" w:pos="1276"/>
                <w:tab w:val="left" w:pos="1418"/>
                <w:tab w:val="left" w:pos="2340"/>
              </w:tabs>
              <w:rPr>
                <w:sz w:val="28"/>
                <w:szCs w:val="28"/>
              </w:rPr>
            </w:pPr>
          </w:p>
          <w:p w:rsidR="008014D4" w:rsidRPr="0024141F" w:rsidRDefault="003D5465" w:rsidP="003E30B7">
            <w:pPr>
              <w:tabs>
                <w:tab w:val="left" w:pos="1276"/>
                <w:tab w:val="left" w:pos="1418"/>
                <w:tab w:val="left" w:pos="234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37" type="#_x0000_t75" style="position:absolute;margin-left:30.85pt;margin-top:-24.7pt;width:115.75pt;height:54.3pt;z-index:-6;mso-wrap-distance-left:0;mso-wrap-distance-right:0;mso-position-horizontal-relative:margin" wrapcoords="-27 0 -27 21580 21600 21580 21600 0 -27 0">
                  <v:imagedata r:id="rId8" o:title="" croptop="55052f" cropbottom="4511f" cropleft="56400f" gain="109227f"/>
                  <w10:wrap type="tight" anchorx="margin"/>
                </v:shape>
              </w:pict>
            </w:r>
          </w:p>
        </w:tc>
      </w:tr>
      <w:tr w:rsidR="008014D4" w:rsidRPr="0024141F" w:rsidTr="006E5975">
        <w:trPr>
          <w:trHeight w:val="1389"/>
        </w:trPr>
        <w:tc>
          <w:tcPr>
            <w:tcW w:w="3204" w:type="dxa"/>
          </w:tcPr>
          <w:p w:rsidR="008014D4" w:rsidRPr="0024141F" w:rsidRDefault="008014D4" w:rsidP="003E30B7">
            <w:pPr>
              <w:tabs>
                <w:tab w:val="left" w:pos="1276"/>
                <w:tab w:val="left" w:pos="1418"/>
                <w:tab w:val="left" w:pos="2340"/>
              </w:tabs>
              <w:rPr>
                <w:sz w:val="28"/>
                <w:szCs w:val="28"/>
              </w:rPr>
            </w:pPr>
            <w:r w:rsidRPr="0024141F">
              <w:rPr>
                <w:sz w:val="28"/>
                <w:szCs w:val="28"/>
              </w:rPr>
              <w:t>2. стебельчатый</w:t>
            </w:r>
          </w:p>
        </w:tc>
        <w:tc>
          <w:tcPr>
            <w:tcW w:w="3357" w:type="dxa"/>
          </w:tcPr>
          <w:p w:rsidR="008014D4" w:rsidRPr="0024141F" w:rsidRDefault="008014D4" w:rsidP="003E30B7">
            <w:pPr>
              <w:tabs>
                <w:tab w:val="left" w:pos="1276"/>
                <w:tab w:val="left" w:pos="1418"/>
                <w:tab w:val="left" w:pos="2340"/>
              </w:tabs>
              <w:rPr>
                <w:sz w:val="28"/>
                <w:szCs w:val="28"/>
              </w:rPr>
            </w:pPr>
            <w:r w:rsidRPr="0024141F">
              <w:rPr>
                <w:sz w:val="28"/>
                <w:szCs w:val="28"/>
              </w:rPr>
              <w:t>Б</w:t>
            </w:r>
          </w:p>
          <w:p w:rsidR="008014D4" w:rsidRPr="0024141F" w:rsidRDefault="008014D4" w:rsidP="003E30B7">
            <w:pPr>
              <w:tabs>
                <w:tab w:val="left" w:pos="1276"/>
                <w:tab w:val="left" w:pos="1418"/>
                <w:tab w:val="left" w:pos="2340"/>
              </w:tabs>
              <w:rPr>
                <w:sz w:val="28"/>
                <w:szCs w:val="28"/>
              </w:rPr>
            </w:pPr>
          </w:p>
          <w:p w:rsidR="008014D4" w:rsidRPr="0024141F" w:rsidRDefault="003D5465" w:rsidP="003E30B7">
            <w:pPr>
              <w:tabs>
                <w:tab w:val="left" w:pos="1276"/>
                <w:tab w:val="left" w:pos="1418"/>
                <w:tab w:val="left" w:pos="234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36" type="#_x0000_t75" style="position:absolute;margin-left:30.75pt;margin-top:-20.4pt;width:115.75pt;height:45.25pt;z-index:-7;mso-wrap-distance-left:0;mso-wrap-distance-right:0;mso-position-horizontal-relative:margin" wrapcoords="-27 0 -27 21580 21600 21580 21600 0 -27 0">
                  <v:imagedata r:id="rId8" o:title="" croptop="50074f" cropbottom="10484f" cropleft="56400f" gain="109227f"/>
                  <w10:wrap type="tight" anchorx="margin"/>
                </v:shape>
              </w:pict>
            </w:r>
          </w:p>
        </w:tc>
      </w:tr>
      <w:tr w:rsidR="008014D4" w:rsidRPr="0024141F" w:rsidTr="006E5975">
        <w:trPr>
          <w:trHeight w:val="1411"/>
        </w:trPr>
        <w:tc>
          <w:tcPr>
            <w:tcW w:w="3204" w:type="dxa"/>
          </w:tcPr>
          <w:p w:rsidR="008014D4" w:rsidRPr="0024141F" w:rsidRDefault="000A3840" w:rsidP="003E30B7">
            <w:pPr>
              <w:tabs>
                <w:tab w:val="left" w:pos="1276"/>
                <w:tab w:val="left" w:pos="1418"/>
                <w:tab w:val="left" w:pos="2340"/>
              </w:tabs>
              <w:rPr>
                <w:sz w:val="28"/>
                <w:szCs w:val="28"/>
              </w:rPr>
            </w:pPr>
            <w:r w:rsidRPr="0024141F">
              <w:rPr>
                <w:sz w:val="28"/>
                <w:szCs w:val="28"/>
              </w:rPr>
              <w:t xml:space="preserve"> </w:t>
            </w:r>
            <w:r w:rsidR="008014D4" w:rsidRPr="0024141F">
              <w:rPr>
                <w:sz w:val="28"/>
                <w:szCs w:val="28"/>
              </w:rPr>
              <w:t xml:space="preserve">3. тамбурный </w:t>
            </w:r>
          </w:p>
        </w:tc>
        <w:tc>
          <w:tcPr>
            <w:tcW w:w="3357" w:type="dxa"/>
          </w:tcPr>
          <w:p w:rsidR="008014D4" w:rsidRPr="0024141F" w:rsidRDefault="008014D4" w:rsidP="003E30B7">
            <w:pPr>
              <w:tabs>
                <w:tab w:val="left" w:pos="1276"/>
                <w:tab w:val="left" w:pos="1418"/>
                <w:tab w:val="left" w:pos="2340"/>
              </w:tabs>
              <w:rPr>
                <w:sz w:val="28"/>
                <w:szCs w:val="28"/>
              </w:rPr>
            </w:pPr>
            <w:r w:rsidRPr="0024141F">
              <w:rPr>
                <w:sz w:val="28"/>
                <w:szCs w:val="28"/>
              </w:rPr>
              <w:t>В</w:t>
            </w:r>
          </w:p>
          <w:p w:rsidR="008014D4" w:rsidRPr="0024141F" w:rsidRDefault="003D5465" w:rsidP="003E30B7">
            <w:pPr>
              <w:tabs>
                <w:tab w:val="left" w:pos="1276"/>
                <w:tab w:val="left" w:pos="1418"/>
                <w:tab w:val="left" w:pos="234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38" type="#_x0000_t75" style="position:absolute;margin-left:30.65pt;margin-top:-.95pt;width:115.75pt;height:44.8pt;z-index:-5;mso-wrap-distance-left:0;mso-wrap-distance-right:0;mso-position-horizontal-relative:margin" wrapcoords="-27 0 -27 21580 21600 21580 21600 0 -27 0">
                  <v:imagedata r:id="rId8" o:title="" croptop="62021f" cropleft="56400f" gain="109227f"/>
                  <w10:wrap type="tight" anchorx="margin"/>
                </v:shape>
              </w:pict>
            </w:r>
          </w:p>
          <w:p w:rsidR="008014D4" w:rsidRPr="0024141F" w:rsidRDefault="008014D4" w:rsidP="003E30B7">
            <w:pPr>
              <w:tabs>
                <w:tab w:val="left" w:pos="1276"/>
                <w:tab w:val="left" w:pos="1418"/>
                <w:tab w:val="left" w:pos="2340"/>
              </w:tabs>
              <w:rPr>
                <w:sz w:val="28"/>
                <w:szCs w:val="28"/>
              </w:rPr>
            </w:pPr>
          </w:p>
        </w:tc>
      </w:tr>
    </w:tbl>
    <w:p w:rsidR="0033479F" w:rsidRDefault="0033479F" w:rsidP="00045951">
      <w:pPr>
        <w:shd w:val="clear" w:color="auto" w:fill="FFFFFF"/>
        <w:spacing w:line="300" w:lineRule="exact"/>
        <w:rPr>
          <w:b/>
          <w:sz w:val="28"/>
          <w:szCs w:val="28"/>
        </w:rPr>
      </w:pPr>
    </w:p>
    <w:p w:rsidR="00CB10AB" w:rsidRPr="0024141F" w:rsidRDefault="003D5465" w:rsidP="00045951">
      <w:pPr>
        <w:shd w:val="clear" w:color="auto" w:fill="FFFFFF"/>
        <w:spacing w:line="300" w:lineRule="exact"/>
        <w:rPr>
          <w:b/>
          <w:sz w:val="28"/>
          <w:szCs w:val="28"/>
        </w:rPr>
      </w:pPr>
      <w:r w:rsidRPr="003D5465">
        <w:rPr>
          <w:rFonts w:cs="Tahoma"/>
          <w:noProof/>
          <w:sz w:val="28"/>
          <w:szCs w:val="28"/>
        </w:rPr>
        <w:pict>
          <v:rect id="_x0000_s1049" style="position:absolute;margin-left:418.95pt;margin-top:13.9pt;width:34.2pt;height:30.75pt;z-index:3;v-text-anchor:middle" strokeweight=".26mm">
            <v:fill color2="black"/>
          </v:rect>
        </w:pict>
      </w:r>
      <w:r w:rsidR="00CB10AB" w:rsidRPr="0024141F">
        <w:rPr>
          <w:b/>
          <w:sz w:val="28"/>
          <w:szCs w:val="28"/>
        </w:rPr>
        <w:t xml:space="preserve"> </w:t>
      </w:r>
      <w:r w:rsidR="00556B39" w:rsidRPr="00556B39">
        <w:rPr>
          <w:b/>
          <w:sz w:val="28"/>
          <w:szCs w:val="28"/>
          <w:lang w:val="en-US"/>
        </w:rPr>
        <w:t>I</w:t>
      </w:r>
      <w:r w:rsidR="00556B39" w:rsidRPr="00556B39">
        <w:rPr>
          <w:b/>
          <w:sz w:val="28"/>
          <w:szCs w:val="28"/>
        </w:rPr>
        <w:t xml:space="preserve">V. </w:t>
      </w:r>
      <w:r w:rsidR="00315CF6">
        <w:rPr>
          <w:b/>
          <w:sz w:val="28"/>
          <w:szCs w:val="28"/>
        </w:rPr>
        <w:t>При</w:t>
      </w:r>
      <w:r w:rsidR="00CB10AB" w:rsidRPr="0024141F">
        <w:rPr>
          <w:b/>
          <w:sz w:val="28"/>
          <w:szCs w:val="28"/>
        </w:rPr>
        <w:t xml:space="preserve"> закипани</w:t>
      </w:r>
      <w:r w:rsidR="00315CF6">
        <w:rPr>
          <w:b/>
          <w:sz w:val="28"/>
          <w:szCs w:val="28"/>
        </w:rPr>
        <w:t>и</w:t>
      </w:r>
      <w:r w:rsidR="00CB10AB" w:rsidRPr="0024141F">
        <w:rPr>
          <w:b/>
          <w:sz w:val="28"/>
          <w:szCs w:val="28"/>
        </w:rPr>
        <w:t xml:space="preserve"> жидкости в </w:t>
      </w:r>
      <w:r w:rsidR="00612391" w:rsidRPr="0024141F">
        <w:rPr>
          <w:b/>
          <w:sz w:val="28"/>
          <w:szCs w:val="28"/>
        </w:rPr>
        <w:t>кастрюле</w:t>
      </w:r>
      <w:r w:rsidR="005A1429">
        <w:rPr>
          <w:b/>
          <w:sz w:val="28"/>
          <w:szCs w:val="28"/>
        </w:rPr>
        <w:t xml:space="preserve">, </w:t>
      </w:r>
      <w:r w:rsidR="00CB10AB" w:rsidRPr="0024141F">
        <w:rPr>
          <w:b/>
          <w:sz w:val="28"/>
          <w:szCs w:val="28"/>
        </w:rPr>
        <w:t>нагрев следует:</w:t>
      </w:r>
    </w:p>
    <w:p w:rsidR="00CB10AB" w:rsidRPr="0024141F" w:rsidRDefault="009D250C" w:rsidP="003E30B7">
      <w:pPr>
        <w:tabs>
          <w:tab w:val="left" w:pos="1276"/>
          <w:tab w:val="left" w:pos="1418"/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1. у</w:t>
      </w:r>
      <w:r w:rsidR="00CB10AB" w:rsidRPr="0024141F">
        <w:rPr>
          <w:sz w:val="28"/>
          <w:szCs w:val="28"/>
        </w:rPr>
        <w:t>величить</w:t>
      </w:r>
      <w:r w:rsidR="00CB771E" w:rsidRPr="0024141F">
        <w:rPr>
          <w:sz w:val="28"/>
          <w:szCs w:val="28"/>
        </w:rPr>
        <w:t>;</w:t>
      </w:r>
    </w:p>
    <w:p w:rsidR="00CB10AB" w:rsidRPr="0024141F" w:rsidRDefault="009D250C" w:rsidP="003E30B7">
      <w:pPr>
        <w:tabs>
          <w:tab w:val="left" w:pos="1276"/>
          <w:tab w:val="left" w:pos="1418"/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2. у</w:t>
      </w:r>
      <w:r w:rsidR="00CB10AB" w:rsidRPr="0024141F">
        <w:rPr>
          <w:sz w:val="28"/>
          <w:szCs w:val="28"/>
        </w:rPr>
        <w:t>меньшить</w:t>
      </w:r>
      <w:r w:rsidR="00CB771E" w:rsidRPr="0024141F">
        <w:rPr>
          <w:sz w:val="28"/>
          <w:szCs w:val="28"/>
        </w:rPr>
        <w:t>;</w:t>
      </w:r>
    </w:p>
    <w:p w:rsidR="00CB10AB" w:rsidRPr="0024141F" w:rsidRDefault="009D250C" w:rsidP="003E30B7">
      <w:pPr>
        <w:tabs>
          <w:tab w:val="left" w:pos="1276"/>
          <w:tab w:val="left" w:pos="1418"/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3. п</w:t>
      </w:r>
      <w:r w:rsidR="00CB10AB" w:rsidRPr="0024141F">
        <w:rPr>
          <w:sz w:val="28"/>
          <w:szCs w:val="28"/>
        </w:rPr>
        <w:t>рекратить</w:t>
      </w:r>
      <w:r w:rsidR="00CB771E" w:rsidRPr="0024141F">
        <w:rPr>
          <w:sz w:val="28"/>
          <w:szCs w:val="28"/>
        </w:rPr>
        <w:t>;</w:t>
      </w:r>
      <w:r w:rsidR="00CB10AB" w:rsidRPr="0024141F">
        <w:rPr>
          <w:sz w:val="28"/>
          <w:szCs w:val="28"/>
        </w:rPr>
        <w:t xml:space="preserve"> </w:t>
      </w:r>
    </w:p>
    <w:p w:rsidR="00CB10AB" w:rsidRPr="0024141F" w:rsidRDefault="009D250C" w:rsidP="003E30B7">
      <w:pPr>
        <w:tabs>
          <w:tab w:val="left" w:pos="1276"/>
          <w:tab w:val="left" w:pos="1418"/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4. о</w:t>
      </w:r>
      <w:r w:rsidR="00CB10AB" w:rsidRPr="0024141F">
        <w:rPr>
          <w:sz w:val="28"/>
          <w:szCs w:val="28"/>
        </w:rPr>
        <w:t>ставить без изменения</w:t>
      </w:r>
      <w:r w:rsidR="007028FC">
        <w:rPr>
          <w:sz w:val="28"/>
          <w:szCs w:val="28"/>
        </w:rPr>
        <w:t>.</w:t>
      </w:r>
    </w:p>
    <w:p w:rsidR="008110B7" w:rsidRPr="0024141F" w:rsidRDefault="008110B7" w:rsidP="003E30B7">
      <w:pPr>
        <w:tabs>
          <w:tab w:val="left" w:pos="2340"/>
        </w:tabs>
        <w:rPr>
          <w:sz w:val="28"/>
          <w:szCs w:val="28"/>
        </w:rPr>
      </w:pPr>
    </w:p>
    <w:p w:rsidR="008110B7" w:rsidRPr="0024141F" w:rsidRDefault="00556B39" w:rsidP="00045951">
      <w:pPr>
        <w:tabs>
          <w:tab w:val="left" w:pos="710"/>
        </w:tabs>
        <w:spacing w:line="200" w:lineRule="atLeast"/>
        <w:ind w:left="-10"/>
        <w:jc w:val="both"/>
        <w:rPr>
          <w:b/>
          <w:sz w:val="28"/>
          <w:szCs w:val="28"/>
        </w:rPr>
      </w:pPr>
      <w:r w:rsidRPr="00556B39">
        <w:rPr>
          <w:b/>
          <w:sz w:val="28"/>
          <w:szCs w:val="28"/>
          <w:lang w:val="en-US"/>
        </w:rPr>
        <w:lastRenderedPageBreak/>
        <w:t>V</w:t>
      </w:r>
      <w:r w:rsidRPr="00556B39">
        <w:rPr>
          <w:b/>
          <w:sz w:val="28"/>
          <w:szCs w:val="28"/>
        </w:rPr>
        <w:t xml:space="preserve">. </w:t>
      </w:r>
      <w:r w:rsidR="008110B7" w:rsidRPr="0024141F">
        <w:rPr>
          <w:b/>
          <w:sz w:val="28"/>
          <w:szCs w:val="28"/>
        </w:rPr>
        <w:t xml:space="preserve"> </w:t>
      </w:r>
      <w:r w:rsidR="009D250C" w:rsidRPr="0024141F">
        <w:rPr>
          <w:b/>
          <w:sz w:val="28"/>
          <w:szCs w:val="28"/>
        </w:rPr>
        <w:t>О</w:t>
      </w:r>
      <w:r w:rsidR="008110B7" w:rsidRPr="0024141F">
        <w:rPr>
          <w:b/>
          <w:sz w:val="28"/>
          <w:szCs w:val="28"/>
        </w:rPr>
        <w:t xml:space="preserve">рганизм человека получает </w:t>
      </w:r>
      <w:r w:rsidR="00315CF6">
        <w:rPr>
          <w:b/>
          <w:sz w:val="28"/>
          <w:szCs w:val="28"/>
        </w:rPr>
        <w:t>наибольшее количество калия</w:t>
      </w:r>
      <w:r w:rsidR="009D250C" w:rsidRPr="0024141F">
        <w:rPr>
          <w:b/>
          <w:sz w:val="28"/>
          <w:szCs w:val="28"/>
        </w:rPr>
        <w:t xml:space="preserve"> из:</w:t>
      </w:r>
    </w:p>
    <w:p w:rsidR="009D250C" w:rsidRPr="007028FC" w:rsidRDefault="003D5465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3D5465">
        <w:rPr>
          <w:rFonts w:cs="Tahoma"/>
          <w:noProof/>
          <w:sz w:val="28"/>
          <w:szCs w:val="28"/>
        </w:rPr>
        <w:pict>
          <v:rect id="_x0000_s1050" style="position:absolute;left:0;text-align:left;margin-left:419.1pt;margin-top:9.4pt;width:34.2pt;height:30.75pt;z-index:4;v-text-anchor:middle" strokeweight=".26mm">
            <v:fill color2="black"/>
          </v:rect>
        </w:pict>
      </w:r>
      <w:r w:rsidR="009D250C" w:rsidRPr="007028FC">
        <w:rPr>
          <w:sz w:val="28"/>
          <w:szCs w:val="28"/>
        </w:rPr>
        <w:t>1</w:t>
      </w:r>
      <w:r w:rsidR="00D43A71" w:rsidRPr="007028FC">
        <w:rPr>
          <w:sz w:val="28"/>
          <w:szCs w:val="28"/>
        </w:rPr>
        <w:t xml:space="preserve">. </w:t>
      </w:r>
      <w:r w:rsidR="00F508D7">
        <w:rPr>
          <w:sz w:val="28"/>
          <w:szCs w:val="28"/>
        </w:rPr>
        <w:t>яблок</w:t>
      </w:r>
      <w:r w:rsidR="009D250C" w:rsidRPr="007028FC">
        <w:rPr>
          <w:sz w:val="28"/>
          <w:szCs w:val="28"/>
        </w:rPr>
        <w:t>;</w:t>
      </w:r>
    </w:p>
    <w:p w:rsidR="009D250C" w:rsidRPr="0024141F" w:rsidRDefault="009D250C" w:rsidP="003E30B7">
      <w:pPr>
        <w:tabs>
          <w:tab w:val="left" w:pos="2340"/>
        </w:tabs>
        <w:ind w:firstLine="567"/>
        <w:rPr>
          <w:b/>
          <w:sz w:val="28"/>
          <w:szCs w:val="28"/>
        </w:rPr>
      </w:pPr>
      <w:r w:rsidRPr="0024141F">
        <w:rPr>
          <w:sz w:val="28"/>
          <w:szCs w:val="28"/>
        </w:rPr>
        <w:t>2.</w:t>
      </w:r>
      <w:r w:rsidRPr="0024141F">
        <w:rPr>
          <w:b/>
          <w:sz w:val="28"/>
          <w:szCs w:val="28"/>
        </w:rPr>
        <w:t xml:space="preserve"> </w:t>
      </w:r>
      <w:r w:rsidRPr="0024141F">
        <w:rPr>
          <w:sz w:val="28"/>
          <w:szCs w:val="28"/>
        </w:rPr>
        <w:t>бананов;</w:t>
      </w:r>
    </w:p>
    <w:p w:rsidR="008110B7" w:rsidRPr="0024141F" w:rsidRDefault="00D43A71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 xml:space="preserve">3. </w:t>
      </w:r>
      <w:r w:rsidR="00315CF6">
        <w:rPr>
          <w:sz w:val="28"/>
          <w:szCs w:val="28"/>
        </w:rPr>
        <w:t>моркови;</w:t>
      </w:r>
      <w:r w:rsidR="009F531A" w:rsidRPr="0024141F">
        <w:rPr>
          <w:sz w:val="28"/>
          <w:szCs w:val="28"/>
        </w:rPr>
        <w:t xml:space="preserve"> </w:t>
      </w:r>
    </w:p>
    <w:p w:rsidR="00D43A71" w:rsidRPr="0024141F" w:rsidRDefault="00D43A71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 xml:space="preserve">4. </w:t>
      </w:r>
      <w:r w:rsidR="00CB771E" w:rsidRPr="0024141F">
        <w:rPr>
          <w:sz w:val="28"/>
          <w:szCs w:val="28"/>
        </w:rPr>
        <w:t xml:space="preserve">баклажанов. </w:t>
      </w:r>
    </w:p>
    <w:p w:rsidR="00721766" w:rsidRPr="0024141F" w:rsidRDefault="00721766" w:rsidP="003E30B7">
      <w:pPr>
        <w:tabs>
          <w:tab w:val="left" w:pos="2340"/>
        </w:tabs>
        <w:rPr>
          <w:sz w:val="28"/>
          <w:szCs w:val="28"/>
        </w:rPr>
      </w:pPr>
    </w:p>
    <w:p w:rsidR="00721766" w:rsidRPr="0024141F" w:rsidRDefault="00556B39" w:rsidP="00045951">
      <w:pPr>
        <w:spacing w:line="300" w:lineRule="exact"/>
        <w:rPr>
          <w:sz w:val="28"/>
          <w:szCs w:val="28"/>
        </w:rPr>
      </w:pPr>
      <w:r w:rsidRPr="00556B39">
        <w:rPr>
          <w:b/>
          <w:sz w:val="28"/>
          <w:szCs w:val="28"/>
          <w:lang w:val="en-US"/>
        </w:rPr>
        <w:t>VI</w:t>
      </w:r>
      <w:r w:rsidRPr="00556B39">
        <w:rPr>
          <w:b/>
          <w:sz w:val="28"/>
          <w:szCs w:val="28"/>
        </w:rPr>
        <w:t xml:space="preserve">.  </w:t>
      </w:r>
      <w:r w:rsidR="00721766" w:rsidRPr="0024141F">
        <w:rPr>
          <w:b/>
          <w:bCs/>
          <w:sz w:val="28"/>
          <w:szCs w:val="28"/>
        </w:rPr>
        <w:t>Для приготовления киселя из клюквы нельзя использовать кастрюлю:</w:t>
      </w:r>
    </w:p>
    <w:p w:rsidR="00721766" w:rsidRPr="0024141F" w:rsidRDefault="003E30B7" w:rsidP="003E30B7">
      <w:pPr>
        <w:ind w:left="567"/>
        <w:rPr>
          <w:sz w:val="28"/>
          <w:szCs w:val="28"/>
        </w:rPr>
      </w:pPr>
      <w:r w:rsidRPr="0024141F">
        <w:rPr>
          <w:sz w:val="28"/>
          <w:szCs w:val="28"/>
        </w:rPr>
        <w:t xml:space="preserve">1. </w:t>
      </w:r>
      <w:r w:rsidR="00721766" w:rsidRPr="0024141F">
        <w:rPr>
          <w:sz w:val="28"/>
          <w:szCs w:val="28"/>
        </w:rPr>
        <w:t>эмалированную;</w:t>
      </w:r>
    </w:p>
    <w:p w:rsidR="00721766" w:rsidRPr="0024141F" w:rsidRDefault="003D5465" w:rsidP="003E30B7">
      <w:pPr>
        <w:ind w:left="567"/>
        <w:rPr>
          <w:sz w:val="28"/>
          <w:szCs w:val="28"/>
        </w:rPr>
      </w:pPr>
      <w:r w:rsidRPr="003D5465">
        <w:rPr>
          <w:rFonts w:cs="Tahoma"/>
          <w:noProof/>
          <w:sz w:val="28"/>
          <w:szCs w:val="28"/>
        </w:rPr>
        <w:pict>
          <v:rect id="_x0000_s1051" style="position:absolute;left:0;text-align:left;margin-left:419.1pt;margin-top:6.55pt;width:34.2pt;height:30.75pt;z-index:5;v-text-anchor:middle" strokeweight=".26mm">
            <v:fill color2="black"/>
          </v:rect>
        </w:pict>
      </w:r>
      <w:r w:rsidR="003E30B7" w:rsidRPr="0024141F">
        <w:rPr>
          <w:sz w:val="28"/>
          <w:szCs w:val="28"/>
        </w:rPr>
        <w:t xml:space="preserve">2. </w:t>
      </w:r>
      <w:r w:rsidR="00721766" w:rsidRPr="0024141F">
        <w:rPr>
          <w:sz w:val="28"/>
          <w:szCs w:val="28"/>
        </w:rPr>
        <w:t>стеклянную;</w:t>
      </w:r>
    </w:p>
    <w:p w:rsidR="00721766" w:rsidRPr="0024141F" w:rsidRDefault="003E30B7" w:rsidP="003E30B7">
      <w:pPr>
        <w:ind w:left="567"/>
        <w:rPr>
          <w:sz w:val="28"/>
          <w:szCs w:val="28"/>
        </w:rPr>
      </w:pPr>
      <w:r w:rsidRPr="0024141F">
        <w:rPr>
          <w:sz w:val="28"/>
          <w:szCs w:val="28"/>
        </w:rPr>
        <w:t xml:space="preserve">3. </w:t>
      </w:r>
      <w:r w:rsidR="00721766" w:rsidRPr="0024141F">
        <w:rPr>
          <w:sz w:val="28"/>
          <w:szCs w:val="28"/>
        </w:rPr>
        <w:t>алюминиевую;</w:t>
      </w:r>
    </w:p>
    <w:p w:rsidR="00721766" w:rsidRPr="0024141F" w:rsidRDefault="003E30B7" w:rsidP="003E30B7">
      <w:pPr>
        <w:ind w:left="567"/>
        <w:rPr>
          <w:sz w:val="28"/>
          <w:szCs w:val="28"/>
        </w:rPr>
      </w:pPr>
      <w:r w:rsidRPr="0024141F">
        <w:rPr>
          <w:sz w:val="28"/>
          <w:szCs w:val="28"/>
        </w:rPr>
        <w:t xml:space="preserve">4. </w:t>
      </w:r>
      <w:r w:rsidR="00721766" w:rsidRPr="0024141F">
        <w:rPr>
          <w:sz w:val="28"/>
          <w:szCs w:val="28"/>
        </w:rPr>
        <w:t>из нержавеющей стали.</w:t>
      </w:r>
    </w:p>
    <w:p w:rsidR="00576F84" w:rsidRPr="0024141F" w:rsidRDefault="00576F84" w:rsidP="003E30B7">
      <w:pPr>
        <w:rPr>
          <w:sz w:val="28"/>
          <w:szCs w:val="28"/>
        </w:rPr>
      </w:pPr>
    </w:p>
    <w:p w:rsidR="00576F84" w:rsidRPr="007028FC" w:rsidRDefault="00556B39" w:rsidP="00045951">
      <w:pPr>
        <w:spacing w:line="300" w:lineRule="exact"/>
        <w:rPr>
          <w:sz w:val="28"/>
          <w:szCs w:val="28"/>
        </w:rPr>
      </w:pPr>
      <w:r w:rsidRPr="00556B39">
        <w:rPr>
          <w:b/>
          <w:sz w:val="28"/>
          <w:szCs w:val="28"/>
          <w:lang w:val="en-US"/>
        </w:rPr>
        <w:t>VII</w:t>
      </w:r>
      <w:r w:rsidRPr="007028FC">
        <w:rPr>
          <w:sz w:val="28"/>
          <w:szCs w:val="28"/>
        </w:rPr>
        <w:t xml:space="preserve">. </w:t>
      </w:r>
      <w:r w:rsidR="00576F84" w:rsidRPr="007028FC">
        <w:rPr>
          <w:b/>
          <w:sz w:val="28"/>
          <w:szCs w:val="28"/>
        </w:rPr>
        <w:t xml:space="preserve">Кисломолочным продуктом </w:t>
      </w:r>
      <w:r w:rsidR="007028FC" w:rsidRPr="007028FC">
        <w:rPr>
          <w:b/>
          <w:sz w:val="28"/>
          <w:szCs w:val="28"/>
        </w:rPr>
        <w:t>не является</w:t>
      </w:r>
      <w:r w:rsidR="00576F84" w:rsidRPr="007028FC">
        <w:rPr>
          <w:b/>
          <w:sz w:val="28"/>
          <w:szCs w:val="28"/>
        </w:rPr>
        <w:t>:</w:t>
      </w:r>
      <w:r w:rsidR="00576F84" w:rsidRPr="007028FC">
        <w:rPr>
          <w:sz w:val="28"/>
          <w:szCs w:val="28"/>
        </w:rPr>
        <w:t xml:space="preserve"> </w:t>
      </w:r>
    </w:p>
    <w:p w:rsidR="00576F84" w:rsidRPr="0024141F" w:rsidRDefault="003D5465" w:rsidP="003E30B7">
      <w:pPr>
        <w:tabs>
          <w:tab w:val="num" w:pos="426"/>
        </w:tabs>
        <w:ind w:firstLine="567"/>
        <w:rPr>
          <w:sz w:val="28"/>
          <w:szCs w:val="28"/>
        </w:rPr>
      </w:pPr>
      <w:r w:rsidRPr="003D5465">
        <w:rPr>
          <w:rFonts w:cs="Tahoma"/>
          <w:noProof/>
          <w:sz w:val="28"/>
          <w:szCs w:val="28"/>
        </w:rPr>
        <w:pict>
          <v:rect id="_x0000_s1052" style="position:absolute;left:0;text-align:left;margin-left:419.1pt;margin-top:14.15pt;width:34.2pt;height:30.75pt;z-index:6;v-text-anchor:middle" strokeweight=".26mm">
            <v:fill color2="black"/>
          </v:rect>
        </w:pict>
      </w:r>
      <w:r w:rsidR="00576F84" w:rsidRPr="0024141F">
        <w:rPr>
          <w:sz w:val="28"/>
          <w:szCs w:val="28"/>
        </w:rPr>
        <w:t>1</w:t>
      </w:r>
      <w:r w:rsidR="003E30B7" w:rsidRPr="0024141F">
        <w:rPr>
          <w:sz w:val="28"/>
          <w:szCs w:val="28"/>
        </w:rPr>
        <w:t xml:space="preserve">. </w:t>
      </w:r>
      <w:r w:rsidR="00576F84" w:rsidRPr="0024141F">
        <w:rPr>
          <w:sz w:val="28"/>
          <w:szCs w:val="28"/>
        </w:rPr>
        <w:t>простокваша</w:t>
      </w:r>
      <w:r w:rsidR="007028FC">
        <w:rPr>
          <w:sz w:val="28"/>
          <w:szCs w:val="28"/>
        </w:rPr>
        <w:t>;</w:t>
      </w:r>
    </w:p>
    <w:p w:rsidR="00576F84" w:rsidRPr="0024141F" w:rsidRDefault="00315CF6" w:rsidP="003E30B7">
      <w:pPr>
        <w:tabs>
          <w:tab w:val="num" w:pos="426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3E30B7" w:rsidRPr="0024141F">
        <w:rPr>
          <w:sz w:val="28"/>
          <w:szCs w:val="28"/>
        </w:rPr>
        <w:t xml:space="preserve">. </w:t>
      </w:r>
      <w:r w:rsidR="00576F84" w:rsidRPr="0024141F">
        <w:rPr>
          <w:sz w:val="28"/>
          <w:szCs w:val="28"/>
        </w:rPr>
        <w:t>сливки</w:t>
      </w:r>
      <w:r w:rsidR="007028FC">
        <w:rPr>
          <w:sz w:val="28"/>
          <w:szCs w:val="28"/>
        </w:rPr>
        <w:t>;</w:t>
      </w:r>
    </w:p>
    <w:p w:rsidR="00576F84" w:rsidRPr="0024141F" w:rsidRDefault="00315CF6" w:rsidP="003E30B7">
      <w:pPr>
        <w:tabs>
          <w:tab w:val="num" w:pos="426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576F84" w:rsidRPr="0024141F">
        <w:rPr>
          <w:sz w:val="28"/>
          <w:szCs w:val="28"/>
        </w:rPr>
        <w:t>. сметана</w:t>
      </w:r>
      <w:r w:rsidR="007028FC">
        <w:rPr>
          <w:sz w:val="28"/>
          <w:szCs w:val="28"/>
        </w:rPr>
        <w:t>;</w:t>
      </w:r>
    </w:p>
    <w:p w:rsidR="00576F84" w:rsidRPr="0024141F" w:rsidRDefault="00315CF6" w:rsidP="003E30B7">
      <w:pPr>
        <w:tabs>
          <w:tab w:val="num" w:pos="426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4</w:t>
      </w:r>
      <w:r w:rsidR="00576F84" w:rsidRPr="0024141F">
        <w:rPr>
          <w:sz w:val="28"/>
          <w:szCs w:val="28"/>
        </w:rPr>
        <w:t>. кефир</w:t>
      </w:r>
      <w:r w:rsidR="007028FC">
        <w:rPr>
          <w:sz w:val="28"/>
          <w:szCs w:val="28"/>
        </w:rPr>
        <w:t>.</w:t>
      </w:r>
    </w:p>
    <w:p w:rsidR="00721766" w:rsidRPr="0024141F" w:rsidRDefault="00721766" w:rsidP="003E30B7">
      <w:pPr>
        <w:tabs>
          <w:tab w:val="left" w:pos="2340"/>
        </w:tabs>
        <w:rPr>
          <w:sz w:val="28"/>
          <w:szCs w:val="28"/>
        </w:rPr>
      </w:pPr>
    </w:p>
    <w:p w:rsidR="00DE7DDB" w:rsidRPr="0024141F" w:rsidRDefault="00556B39" w:rsidP="005A1429">
      <w:pPr>
        <w:spacing w:line="300" w:lineRule="exact"/>
        <w:ind w:right="-261"/>
        <w:rPr>
          <w:b/>
          <w:sz w:val="28"/>
          <w:szCs w:val="28"/>
        </w:rPr>
      </w:pPr>
      <w:r w:rsidRPr="00556B39">
        <w:rPr>
          <w:b/>
          <w:sz w:val="28"/>
          <w:szCs w:val="28"/>
        </w:rPr>
        <w:t xml:space="preserve">VIII. </w:t>
      </w:r>
      <w:r w:rsidR="00DE7DDB" w:rsidRPr="0024141F">
        <w:rPr>
          <w:b/>
          <w:sz w:val="28"/>
          <w:szCs w:val="28"/>
        </w:rPr>
        <w:t>Напишите названия отмеченных цифрами элементов в строении яйца</w:t>
      </w:r>
      <w:r w:rsidR="005A1429">
        <w:rPr>
          <w:b/>
          <w:sz w:val="28"/>
          <w:szCs w:val="28"/>
        </w:rPr>
        <w:t>:</w:t>
      </w:r>
    </w:p>
    <w:p w:rsidR="00CB771E" w:rsidRPr="0024141F" w:rsidRDefault="00CB771E" w:rsidP="003E30B7">
      <w:pPr>
        <w:rPr>
          <w:b/>
          <w:sz w:val="28"/>
          <w:szCs w:val="28"/>
        </w:rPr>
      </w:pPr>
    </w:p>
    <w:p w:rsidR="00CB771E" w:rsidRPr="0024141F" w:rsidRDefault="00CB771E" w:rsidP="003E30B7">
      <w:pPr>
        <w:rPr>
          <w:b/>
          <w:sz w:val="28"/>
          <w:szCs w:val="28"/>
        </w:rPr>
      </w:pPr>
    </w:p>
    <w:tbl>
      <w:tblPr>
        <w:tblW w:w="9335" w:type="dxa"/>
        <w:jc w:val="center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18"/>
        <w:gridCol w:w="4217"/>
      </w:tblGrid>
      <w:tr w:rsidR="00DE7DDB" w:rsidRPr="0024141F" w:rsidTr="00ED6747">
        <w:trPr>
          <w:trHeight w:val="4662"/>
          <w:jc w:val="center"/>
        </w:trPr>
        <w:tc>
          <w:tcPr>
            <w:tcW w:w="5118" w:type="dxa"/>
          </w:tcPr>
          <w:p w:rsidR="00DE7DDB" w:rsidRDefault="00DE7DDB" w:rsidP="003E30B7">
            <w:pPr>
              <w:rPr>
                <w:sz w:val="28"/>
                <w:szCs w:val="28"/>
              </w:rPr>
            </w:pPr>
          </w:p>
          <w:p w:rsidR="007028FC" w:rsidRPr="0024141F" w:rsidRDefault="007028FC" w:rsidP="003E30B7">
            <w:pPr>
              <w:rPr>
                <w:sz w:val="28"/>
                <w:szCs w:val="28"/>
              </w:rPr>
            </w:pPr>
          </w:p>
          <w:p w:rsidR="00DE7DDB" w:rsidRPr="0024141F" w:rsidRDefault="00721D52" w:rsidP="003E30B7">
            <w:pPr>
              <w:jc w:val="center"/>
              <w:rPr>
                <w:sz w:val="28"/>
                <w:szCs w:val="28"/>
              </w:rPr>
            </w:pPr>
            <w:r w:rsidRPr="003D5465">
              <w:rPr>
                <w:noProof/>
                <w:sz w:val="28"/>
                <w:szCs w:val="28"/>
              </w:rPr>
              <w:pict>
                <v:shape id="Рисунок 2" o:spid="_x0000_i1025" type="#_x0000_t75" alt="Яйцо" style="width:194.25pt;height:131.25pt;visibility:visible">
                  <v:imagedata r:id="rId9" o:title="Яйцо"/>
                </v:shape>
              </w:pict>
            </w:r>
          </w:p>
        </w:tc>
        <w:tc>
          <w:tcPr>
            <w:tcW w:w="4217" w:type="dxa"/>
          </w:tcPr>
          <w:p w:rsidR="00DE7DDB" w:rsidRPr="0024141F" w:rsidRDefault="00DE7DDB" w:rsidP="003E30B7">
            <w:pPr>
              <w:rPr>
                <w:sz w:val="28"/>
                <w:szCs w:val="28"/>
              </w:rPr>
            </w:pPr>
            <w:r w:rsidRPr="0024141F">
              <w:rPr>
                <w:sz w:val="28"/>
                <w:szCs w:val="28"/>
              </w:rPr>
              <w:t xml:space="preserve">      </w:t>
            </w:r>
          </w:p>
          <w:p w:rsidR="00DE7DDB" w:rsidRPr="0024141F" w:rsidRDefault="00DE7DDB" w:rsidP="00ED6747">
            <w:pPr>
              <w:spacing w:line="480" w:lineRule="auto"/>
              <w:rPr>
                <w:sz w:val="28"/>
                <w:szCs w:val="28"/>
              </w:rPr>
            </w:pPr>
            <w:r w:rsidRPr="0024141F">
              <w:rPr>
                <w:sz w:val="28"/>
                <w:szCs w:val="28"/>
              </w:rPr>
              <w:t xml:space="preserve">1 –  </w:t>
            </w:r>
            <w:r w:rsidR="007028FC">
              <w:rPr>
                <w:sz w:val="28"/>
                <w:szCs w:val="28"/>
              </w:rPr>
              <w:t>…………………………..</w:t>
            </w:r>
          </w:p>
          <w:p w:rsidR="00DE7DDB" w:rsidRPr="0024141F" w:rsidRDefault="00DE7DDB" w:rsidP="00ED6747">
            <w:pPr>
              <w:spacing w:line="480" w:lineRule="auto"/>
              <w:rPr>
                <w:sz w:val="28"/>
                <w:szCs w:val="28"/>
              </w:rPr>
            </w:pPr>
            <w:r w:rsidRPr="0024141F">
              <w:rPr>
                <w:sz w:val="28"/>
                <w:szCs w:val="28"/>
              </w:rPr>
              <w:t xml:space="preserve">2 –  </w:t>
            </w:r>
            <w:r w:rsidR="007028FC">
              <w:rPr>
                <w:sz w:val="28"/>
                <w:szCs w:val="28"/>
              </w:rPr>
              <w:t>…………………………..</w:t>
            </w:r>
          </w:p>
          <w:p w:rsidR="00CB771E" w:rsidRPr="0024141F" w:rsidRDefault="00CB771E" w:rsidP="00ED6747">
            <w:pPr>
              <w:spacing w:line="480" w:lineRule="auto"/>
              <w:rPr>
                <w:sz w:val="28"/>
                <w:szCs w:val="28"/>
              </w:rPr>
            </w:pPr>
            <w:r w:rsidRPr="0024141F">
              <w:rPr>
                <w:sz w:val="28"/>
                <w:szCs w:val="28"/>
              </w:rPr>
              <w:t>3 -</w:t>
            </w:r>
            <w:r w:rsidR="007028FC">
              <w:rPr>
                <w:sz w:val="28"/>
                <w:szCs w:val="28"/>
              </w:rPr>
              <w:t xml:space="preserve">  ……………………………</w:t>
            </w:r>
          </w:p>
          <w:p w:rsidR="00CB771E" w:rsidRPr="0024141F" w:rsidRDefault="00DE7DDB" w:rsidP="00ED6747">
            <w:pPr>
              <w:spacing w:line="480" w:lineRule="auto"/>
              <w:rPr>
                <w:sz w:val="28"/>
                <w:szCs w:val="28"/>
              </w:rPr>
            </w:pPr>
            <w:r w:rsidRPr="0024141F">
              <w:rPr>
                <w:sz w:val="28"/>
                <w:szCs w:val="28"/>
              </w:rPr>
              <w:t xml:space="preserve">4 – </w:t>
            </w:r>
            <w:r w:rsidR="007028FC">
              <w:rPr>
                <w:sz w:val="28"/>
                <w:szCs w:val="28"/>
              </w:rPr>
              <w:t>……………………………</w:t>
            </w:r>
          </w:p>
          <w:p w:rsidR="00CB771E" w:rsidRPr="0024141F" w:rsidRDefault="00DE7DDB" w:rsidP="00ED6747">
            <w:pPr>
              <w:spacing w:line="480" w:lineRule="auto"/>
              <w:rPr>
                <w:sz w:val="28"/>
                <w:szCs w:val="28"/>
              </w:rPr>
            </w:pPr>
            <w:r w:rsidRPr="0024141F">
              <w:rPr>
                <w:sz w:val="28"/>
                <w:szCs w:val="28"/>
              </w:rPr>
              <w:t xml:space="preserve">5 –  </w:t>
            </w:r>
            <w:r w:rsidR="007028FC">
              <w:rPr>
                <w:sz w:val="28"/>
                <w:szCs w:val="28"/>
              </w:rPr>
              <w:t>…………………………..</w:t>
            </w:r>
          </w:p>
          <w:p w:rsidR="00CB771E" w:rsidRPr="0024141F" w:rsidRDefault="00CB771E" w:rsidP="00ED6747">
            <w:pPr>
              <w:spacing w:line="480" w:lineRule="auto"/>
              <w:rPr>
                <w:sz w:val="28"/>
                <w:szCs w:val="28"/>
              </w:rPr>
            </w:pPr>
            <w:r w:rsidRPr="0024141F">
              <w:rPr>
                <w:sz w:val="28"/>
                <w:szCs w:val="28"/>
              </w:rPr>
              <w:t xml:space="preserve">6- </w:t>
            </w:r>
            <w:r w:rsidR="007028FC">
              <w:rPr>
                <w:sz w:val="28"/>
                <w:szCs w:val="28"/>
              </w:rPr>
              <w:t>…………………………….</w:t>
            </w:r>
          </w:p>
          <w:p w:rsidR="00DE7DDB" w:rsidRPr="0024141F" w:rsidRDefault="00DE7DDB" w:rsidP="00ED6747">
            <w:pPr>
              <w:spacing w:line="480" w:lineRule="auto"/>
              <w:rPr>
                <w:sz w:val="28"/>
                <w:szCs w:val="28"/>
              </w:rPr>
            </w:pPr>
            <w:r w:rsidRPr="0024141F">
              <w:rPr>
                <w:sz w:val="28"/>
                <w:szCs w:val="28"/>
              </w:rPr>
              <w:t xml:space="preserve">7 – </w:t>
            </w:r>
            <w:r w:rsidR="007028FC">
              <w:rPr>
                <w:sz w:val="28"/>
                <w:szCs w:val="28"/>
              </w:rPr>
              <w:t>……………………………</w:t>
            </w:r>
            <w:r w:rsidRPr="0024141F">
              <w:rPr>
                <w:sz w:val="28"/>
                <w:szCs w:val="28"/>
              </w:rPr>
              <w:t xml:space="preserve">  </w:t>
            </w:r>
          </w:p>
        </w:tc>
      </w:tr>
    </w:tbl>
    <w:p w:rsidR="00CB771E" w:rsidRPr="0024141F" w:rsidRDefault="0012453D" w:rsidP="00DA4EE5">
      <w:pPr>
        <w:tabs>
          <w:tab w:val="left" w:pos="2340"/>
        </w:tabs>
        <w:ind w:firstLine="141"/>
        <w:rPr>
          <w:sz w:val="28"/>
          <w:szCs w:val="28"/>
        </w:rPr>
      </w:pPr>
      <w:r w:rsidRPr="0024141F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E485C" w:rsidRPr="0024141F" w:rsidRDefault="009E485C" w:rsidP="003E30B7">
      <w:pPr>
        <w:tabs>
          <w:tab w:val="left" w:pos="2340"/>
        </w:tabs>
        <w:rPr>
          <w:sz w:val="28"/>
          <w:szCs w:val="28"/>
        </w:rPr>
      </w:pPr>
    </w:p>
    <w:p w:rsidR="0033479F" w:rsidRDefault="0033479F" w:rsidP="003E30B7">
      <w:pPr>
        <w:tabs>
          <w:tab w:val="left" w:pos="2340"/>
        </w:tabs>
        <w:rPr>
          <w:b/>
          <w:sz w:val="28"/>
          <w:szCs w:val="28"/>
        </w:rPr>
      </w:pPr>
    </w:p>
    <w:p w:rsidR="009E485C" w:rsidRPr="0024141F" w:rsidRDefault="00556B39" w:rsidP="003E30B7">
      <w:pPr>
        <w:tabs>
          <w:tab w:val="left" w:pos="2340"/>
        </w:tabs>
        <w:rPr>
          <w:b/>
          <w:sz w:val="28"/>
          <w:szCs w:val="28"/>
        </w:rPr>
      </w:pPr>
      <w:r w:rsidRPr="00556B39">
        <w:rPr>
          <w:b/>
          <w:sz w:val="28"/>
          <w:szCs w:val="28"/>
          <w:lang w:val="en-US"/>
        </w:rPr>
        <w:t>I</w:t>
      </w:r>
      <w:r w:rsidRPr="00556B39">
        <w:rPr>
          <w:b/>
          <w:sz w:val="28"/>
          <w:szCs w:val="28"/>
        </w:rPr>
        <w:t>Х.</w:t>
      </w:r>
      <w:r w:rsidR="007028FC">
        <w:rPr>
          <w:b/>
          <w:sz w:val="28"/>
          <w:szCs w:val="28"/>
        </w:rPr>
        <w:t xml:space="preserve"> </w:t>
      </w:r>
      <w:r w:rsidR="00D82C70" w:rsidRPr="0024141F">
        <w:rPr>
          <w:b/>
          <w:sz w:val="28"/>
          <w:szCs w:val="28"/>
        </w:rPr>
        <w:t>Н</w:t>
      </w:r>
      <w:r w:rsidR="009E485C" w:rsidRPr="0024141F">
        <w:rPr>
          <w:b/>
          <w:sz w:val="28"/>
          <w:szCs w:val="28"/>
        </w:rPr>
        <w:t>аибольшей драпируемостью обладают ткани</w:t>
      </w:r>
      <w:r w:rsidR="00DE02C1" w:rsidRPr="0024141F">
        <w:rPr>
          <w:b/>
          <w:sz w:val="28"/>
          <w:szCs w:val="28"/>
        </w:rPr>
        <w:t>:</w:t>
      </w:r>
    </w:p>
    <w:p w:rsidR="009E485C" w:rsidRPr="0024141F" w:rsidRDefault="003D5465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3D5465">
        <w:rPr>
          <w:rFonts w:cs="Tahoma"/>
          <w:noProof/>
          <w:sz w:val="28"/>
          <w:szCs w:val="28"/>
        </w:rPr>
        <w:pict>
          <v:rect id="_x0000_s1053" style="position:absolute;left:0;text-align:left;margin-left:408.6pt;margin-top:13.85pt;width:34.2pt;height:30.75pt;z-index:7;v-text-anchor:middle" strokeweight=".26mm">
            <v:fill color2="black"/>
          </v:rect>
        </w:pict>
      </w:r>
      <w:r w:rsidR="00DE02C1" w:rsidRPr="0024141F">
        <w:rPr>
          <w:sz w:val="28"/>
          <w:szCs w:val="28"/>
        </w:rPr>
        <w:t>1.</w:t>
      </w:r>
      <w:r w:rsidR="00E912E7" w:rsidRPr="0024141F">
        <w:rPr>
          <w:sz w:val="28"/>
          <w:szCs w:val="28"/>
        </w:rPr>
        <w:t xml:space="preserve"> </w:t>
      </w:r>
      <w:r w:rsidR="00DE02C1" w:rsidRPr="0024141F">
        <w:rPr>
          <w:sz w:val="28"/>
          <w:szCs w:val="28"/>
        </w:rPr>
        <w:t>т</w:t>
      </w:r>
      <w:r w:rsidR="009E485C" w:rsidRPr="0024141F">
        <w:rPr>
          <w:sz w:val="28"/>
          <w:szCs w:val="28"/>
        </w:rPr>
        <w:t>онкие шерстяные</w:t>
      </w:r>
      <w:r w:rsidR="00E912E7" w:rsidRPr="0024141F">
        <w:rPr>
          <w:sz w:val="28"/>
          <w:szCs w:val="28"/>
        </w:rPr>
        <w:t>;</w:t>
      </w:r>
    </w:p>
    <w:p w:rsidR="009E485C" w:rsidRPr="0024141F" w:rsidRDefault="00DE02C1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2. л</w:t>
      </w:r>
      <w:r w:rsidR="009E485C" w:rsidRPr="0024141F">
        <w:rPr>
          <w:sz w:val="28"/>
          <w:szCs w:val="28"/>
        </w:rPr>
        <w:t>егкие хлопчатобумажные</w:t>
      </w:r>
      <w:r w:rsidR="00E912E7" w:rsidRPr="0024141F">
        <w:rPr>
          <w:sz w:val="28"/>
          <w:szCs w:val="28"/>
        </w:rPr>
        <w:t>;</w:t>
      </w:r>
    </w:p>
    <w:p w:rsidR="009E485C" w:rsidRPr="0024141F" w:rsidRDefault="00DE02C1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 xml:space="preserve">3. </w:t>
      </w:r>
      <w:r w:rsidR="009E485C" w:rsidRPr="0024141F">
        <w:rPr>
          <w:sz w:val="28"/>
          <w:szCs w:val="28"/>
        </w:rPr>
        <w:t>шелковые</w:t>
      </w:r>
      <w:r w:rsidR="00E912E7" w:rsidRPr="0024141F">
        <w:rPr>
          <w:sz w:val="28"/>
          <w:szCs w:val="28"/>
        </w:rPr>
        <w:t>;</w:t>
      </w:r>
    </w:p>
    <w:p w:rsidR="009E485C" w:rsidRPr="0024141F" w:rsidRDefault="00DE02C1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4. д</w:t>
      </w:r>
      <w:r w:rsidR="009E485C" w:rsidRPr="0024141F">
        <w:rPr>
          <w:sz w:val="28"/>
          <w:szCs w:val="28"/>
        </w:rPr>
        <w:t>жин</w:t>
      </w:r>
      <w:r w:rsidR="00E912E7" w:rsidRPr="0024141F">
        <w:rPr>
          <w:sz w:val="28"/>
          <w:szCs w:val="28"/>
        </w:rPr>
        <w:t>совые.</w:t>
      </w:r>
    </w:p>
    <w:p w:rsidR="009E485C" w:rsidRPr="0024141F" w:rsidRDefault="009E485C" w:rsidP="003E30B7">
      <w:pPr>
        <w:tabs>
          <w:tab w:val="left" w:pos="2340"/>
        </w:tabs>
        <w:rPr>
          <w:sz w:val="28"/>
          <w:szCs w:val="28"/>
        </w:rPr>
      </w:pPr>
    </w:p>
    <w:p w:rsidR="008A07F6" w:rsidRDefault="008A07F6" w:rsidP="003E30B7">
      <w:pPr>
        <w:tabs>
          <w:tab w:val="left" w:pos="2340"/>
        </w:tabs>
        <w:rPr>
          <w:b/>
          <w:sz w:val="28"/>
          <w:szCs w:val="28"/>
        </w:rPr>
      </w:pPr>
    </w:p>
    <w:p w:rsidR="009E485C" w:rsidRPr="0024141F" w:rsidRDefault="00556B39" w:rsidP="003E30B7">
      <w:pPr>
        <w:tabs>
          <w:tab w:val="left" w:pos="2340"/>
        </w:tabs>
        <w:rPr>
          <w:b/>
          <w:sz w:val="28"/>
          <w:szCs w:val="28"/>
        </w:rPr>
      </w:pPr>
      <w:r w:rsidRPr="00556B39">
        <w:rPr>
          <w:b/>
          <w:sz w:val="28"/>
          <w:szCs w:val="28"/>
        </w:rPr>
        <w:lastRenderedPageBreak/>
        <w:t>Х.</w:t>
      </w:r>
      <w:r w:rsidR="007028FC">
        <w:rPr>
          <w:b/>
          <w:sz w:val="28"/>
          <w:szCs w:val="28"/>
        </w:rPr>
        <w:t xml:space="preserve"> </w:t>
      </w:r>
      <w:r w:rsidR="00C4334E" w:rsidRPr="0024141F">
        <w:rPr>
          <w:b/>
          <w:sz w:val="28"/>
          <w:szCs w:val="28"/>
        </w:rPr>
        <w:t>Выберите название условного обозначения переплетения:</w:t>
      </w:r>
    </w:p>
    <w:p w:rsidR="00C4334E" w:rsidRPr="0024141F" w:rsidRDefault="00C4334E" w:rsidP="003E30B7">
      <w:pPr>
        <w:tabs>
          <w:tab w:val="left" w:pos="2340"/>
        </w:tabs>
        <w:rPr>
          <w:b/>
          <w:sz w:val="28"/>
          <w:szCs w:val="28"/>
        </w:rPr>
      </w:pPr>
    </w:p>
    <w:tbl>
      <w:tblPr>
        <w:tblpPr w:leftFromText="180" w:rightFromText="180" w:vertAnchor="text" w:horzAnchor="page" w:tblpX="5353" w:tblpY="18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38"/>
        <w:gridCol w:w="367"/>
        <w:gridCol w:w="367"/>
        <w:gridCol w:w="368"/>
        <w:gridCol w:w="367"/>
        <w:gridCol w:w="367"/>
      </w:tblGrid>
      <w:tr w:rsidR="0033479F" w:rsidRPr="0024141F" w:rsidTr="0033479F">
        <w:trPr>
          <w:trHeight w:val="124"/>
        </w:trPr>
        <w:tc>
          <w:tcPr>
            <w:tcW w:w="338" w:type="dxa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7" w:type="dxa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000000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8" w:type="dxa"/>
            <w:shd w:val="clear" w:color="auto" w:fill="000000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7" w:type="dxa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7" w:type="dxa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</w:tr>
      <w:tr w:rsidR="0033479F" w:rsidRPr="0024141F" w:rsidTr="0033479F">
        <w:trPr>
          <w:trHeight w:val="118"/>
        </w:trPr>
        <w:tc>
          <w:tcPr>
            <w:tcW w:w="338" w:type="dxa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000000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000000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7" w:type="dxa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000000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</w:tr>
      <w:tr w:rsidR="0033479F" w:rsidRPr="0024141F" w:rsidTr="0033479F">
        <w:trPr>
          <w:trHeight w:val="118"/>
        </w:trPr>
        <w:tc>
          <w:tcPr>
            <w:tcW w:w="338" w:type="dxa"/>
            <w:shd w:val="clear" w:color="auto" w:fill="000000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000000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7" w:type="dxa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000000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000000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</w:tr>
      <w:tr w:rsidR="0033479F" w:rsidRPr="0024141F" w:rsidTr="0033479F">
        <w:trPr>
          <w:trHeight w:val="118"/>
        </w:trPr>
        <w:tc>
          <w:tcPr>
            <w:tcW w:w="338" w:type="dxa"/>
            <w:shd w:val="clear" w:color="auto" w:fill="000000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7" w:type="dxa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7" w:type="dxa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8" w:type="dxa"/>
            <w:shd w:val="clear" w:color="auto" w:fill="000000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000000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7" w:type="dxa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</w:tr>
      <w:tr w:rsidR="0033479F" w:rsidRPr="0024141F" w:rsidTr="0033479F">
        <w:trPr>
          <w:trHeight w:val="118"/>
        </w:trPr>
        <w:tc>
          <w:tcPr>
            <w:tcW w:w="338" w:type="dxa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7" w:type="dxa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000000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8" w:type="dxa"/>
            <w:shd w:val="clear" w:color="auto" w:fill="000000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7" w:type="dxa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7" w:type="dxa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</w:tr>
      <w:tr w:rsidR="0033479F" w:rsidRPr="0024141F" w:rsidTr="0033479F">
        <w:trPr>
          <w:trHeight w:val="124"/>
        </w:trPr>
        <w:tc>
          <w:tcPr>
            <w:tcW w:w="338" w:type="dxa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000000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000000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7" w:type="dxa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  <w:tc>
          <w:tcPr>
            <w:tcW w:w="367" w:type="dxa"/>
            <w:shd w:val="clear" w:color="auto" w:fill="000000"/>
          </w:tcPr>
          <w:p w:rsidR="0033479F" w:rsidRPr="0024141F" w:rsidRDefault="0033479F" w:rsidP="0033479F">
            <w:pPr>
              <w:tabs>
                <w:tab w:val="left" w:pos="2340"/>
              </w:tabs>
              <w:ind w:firstLine="567"/>
              <w:rPr>
                <w:b/>
                <w:sz w:val="28"/>
                <w:szCs w:val="28"/>
              </w:rPr>
            </w:pPr>
          </w:p>
        </w:tc>
      </w:tr>
    </w:tbl>
    <w:p w:rsidR="0033479F" w:rsidRPr="0024141F" w:rsidRDefault="0033479F" w:rsidP="0033479F">
      <w:pPr>
        <w:tabs>
          <w:tab w:val="left" w:pos="234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4141F">
        <w:rPr>
          <w:sz w:val="28"/>
          <w:szCs w:val="28"/>
        </w:rPr>
        <w:t>полотняное;</w:t>
      </w:r>
    </w:p>
    <w:p w:rsidR="0033479F" w:rsidRPr="00ED6747" w:rsidRDefault="0033479F" w:rsidP="0033479F">
      <w:pPr>
        <w:tabs>
          <w:tab w:val="left" w:pos="2340"/>
        </w:tabs>
        <w:ind w:firstLine="567"/>
        <w:rPr>
          <w:sz w:val="28"/>
          <w:szCs w:val="28"/>
        </w:rPr>
      </w:pPr>
      <w:r w:rsidRPr="00ED6747">
        <w:rPr>
          <w:sz w:val="28"/>
          <w:szCs w:val="28"/>
        </w:rPr>
        <w:t>2. саржевое;</w:t>
      </w:r>
    </w:p>
    <w:p w:rsidR="0033479F" w:rsidRPr="0024141F" w:rsidRDefault="003D5465" w:rsidP="0033479F">
      <w:pPr>
        <w:tabs>
          <w:tab w:val="left" w:pos="2340"/>
        </w:tabs>
        <w:ind w:firstLine="567"/>
        <w:rPr>
          <w:sz w:val="28"/>
          <w:szCs w:val="28"/>
        </w:rPr>
      </w:pPr>
      <w:r w:rsidRPr="003D5465">
        <w:rPr>
          <w:rFonts w:cs="Tahoma"/>
          <w:noProof/>
          <w:sz w:val="28"/>
          <w:szCs w:val="28"/>
        </w:rPr>
        <w:pict>
          <v:rect id="_x0000_s1055" style="position:absolute;left:0;text-align:left;margin-left:414.6pt;margin-top:1.05pt;width:34.2pt;height:30.75pt;z-index:8;v-text-anchor:middle" strokeweight=".26mm">
            <v:fill color2="black"/>
          </v:rect>
        </w:pict>
      </w:r>
      <w:r w:rsidR="0033479F" w:rsidRPr="0024141F">
        <w:rPr>
          <w:sz w:val="28"/>
          <w:szCs w:val="28"/>
        </w:rPr>
        <w:t>3. атласное;</w:t>
      </w:r>
    </w:p>
    <w:p w:rsidR="0033479F" w:rsidRPr="0024141F" w:rsidRDefault="0033479F" w:rsidP="0033479F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4. сатиновое.</w:t>
      </w:r>
    </w:p>
    <w:p w:rsidR="00C4334E" w:rsidRPr="0024141F" w:rsidRDefault="00C4334E" w:rsidP="003E30B7">
      <w:pPr>
        <w:tabs>
          <w:tab w:val="left" w:pos="2340"/>
        </w:tabs>
        <w:rPr>
          <w:b/>
          <w:sz w:val="28"/>
          <w:szCs w:val="28"/>
        </w:rPr>
      </w:pPr>
    </w:p>
    <w:p w:rsidR="00C4334E" w:rsidRPr="0024141F" w:rsidRDefault="00C4334E" w:rsidP="003E30B7">
      <w:pPr>
        <w:tabs>
          <w:tab w:val="left" w:pos="2340"/>
        </w:tabs>
        <w:rPr>
          <w:b/>
          <w:sz w:val="28"/>
          <w:szCs w:val="28"/>
        </w:rPr>
      </w:pPr>
    </w:p>
    <w:p w:rsidR="00C4334E" w:rsidRPr="0024141F" w:rsidRDefault="00C4334E" w:rsidP="003E30B7">
      <w:pPr>
        <w:tabs>
          <w:tab w:val="left" w:pos="2340"/>
        </w:tabs>
        <w:rPr>
          <w:b/>
          <w:sz w:val="28"/>
          <w:szCs w:val="28"/>
        </w:rPr>
      </w:pPr>
    </w:p>
    <w:p w:rsidR="00C4334E" w:rsidRPr="0024141F" w:rsidRDefault="00C4334E" w:rsidP="003E30B7">
      <w:pPr>
        <w:tabs>
          <w:tab w:val="left" w:pos="2340"/>
        </w:tabs>
        <w:rPr>
          <w:b/>
          <w:sz w:val="28"/>
          <w:szCs w:val="28"/>
        </w:rPr>
      </w:pPr>
    </w:p>
    <w:p w:rsidR="00C4334E" w:rsidRPr="0024141F" w:rsidRDefault="00556B39" w:rsidP="003E30B7">
      <w:pPr>
        <w:tabs>
          <w:tab w:val="left" w:pos="2340"/>
        </w:tabs>
        <w:rPr>
          <w:b/>
          <w:sz w:val="28"/>
          <w:szCs w:val="28"/>
        </w:rPr>
      </w:pPr>
      <w:r w:rsidRPr="00556B39">
        <w:rPr>
          <w:b/>
          <w:sz w:val="28"/>
          <w:szCs w:val="28"/>
        </w:rPr>
        <w:t>ХI.</w:t>
      </w:r>
      <w:r w:rsidR="00ED6747">
        <w:rPr>
          <w:b/>
          <w:sz w:val="28"/>
          <w:szCs w:val="28"/>
        </w:rPr>
        <w:t xml:space="preserve"> </w:t>
      </w:r>
      <w:r w:rsidR="00086875" w:rsidRPr="0024141F">
        <w:rPr>
          <w:b/>
          <w:sz w:val="28"/>
          <w:szCs w:val="28"/>
        </w:rPr>
        <w:t>Плотность ткани зависит от:</w:t>
      </w:r>
    </w:p>
    <w:p w:rsidR="00086875" w:rsidRPr="0024141F" w:rsidRDefault="003D5465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3D5465">
        <w:rPr>
          <w:b/>
          <w:noProof/>
          <w:sz w:val="28"/>
          <w:szCs w:val="28"/>
        </w:rPr>
        <w:pict>
          <v:rect id="_x0000_s1057" style="position:absolute;left:0;text-align:left;margin-left:414.6pt;margin-top:1.75pt;width:34.2pt;height:30.75pt;z-index:9;v-text-anchor:middle" strokeweight=".26mm">
            <v:fill color2="black"/>
          </v:rect>
        </w:pict>
      </w:r>
      <w:r w:rsidR="00086875" w:rsidRPr="0024141F">
        <w:rPr>
          <w:sz w:val="28"/>
          <w:szCs w:val="28"/>
        </w:rPr>
        <w:t>1. волокнистого состава;</w:t>
      </w:r>
    </w:p>
    <w:p w:rsidR="00086875" w:rsidRPr="0024141F" w:rsidRDefault="00086875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 xml:space="preserve">2. </w:t>
      </w:r>
      <w:r w:rsidR="00C954B4" w:rsidRPr="0024141F">
        <w:rPr>
          <w:sz w:val="28"/>
          <w:szCs w:val="28"/>
        </w:rPr>
        <w:t>шероховатости;</w:t>
      </w:r>
    </w:p>
    <w:p w:rsidR="00C954B4" w:rsidRPr="0024141F" w:rsidRDefault="00C954B4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3. сминаемости;</w:t>
      </w:r>
    </w:p>
    <w:p w:rsidR="00C954B4" w:rsidRPr="0024141F" w:rsidRDefault="00C954B4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 xml:space="preserve">4. </w:t>
      </w:r>
      <w:r w:rsidR="00315CF6">
        <w:rPr>
          <w:sz w:val="28"/>
          <w:szCs w:val="28"/>
        </w:rPr>
        <w:t>способа переплетения нитей</w:t>
      </w:r>
      <w:r w:rsidRPr="0024141F">
        <w:rPr>
          <w:sz w:val="28"/>
          <w:szCs w:val="28"/>
        </w:rPr>
        <w:t xml:space="preserve">. </w:t>
      </w:r>
    </w:p>
    <w:p w:rsidR="000F0C7E" w:rsidRPr="0024141F" w:rsidRDefault="000F0C7E" w:rsidP="003E30B7">
      <w:pPr>
        <w:tabs>
          <w:tab w:val="left" w:pos="2340"/>
        </w:tabs>
        <w:jc w:val="both"/>
        <w:rPr>
          <w:b/>
          <w:sz w:val="28"/>
          <w:szCs w:val="28"/>
        </w:rPr>
      </w:pPr>
    </w:p>
    <w:p w:rsidR="000F0C7E" w:rsidRPr="0024141F" w:rsidRDefault="000F0C7E" w:rsidP="003E30B7">
      <w:pPr>
        <w:tabs>
          <w:tab w:val="left" w:pos="2340"/>
        </w:tabs>
        <w:rPr>
          <w:sz w:val="28"/>
          <w:szCs w:val="28"/>
        </w:rPr>
      </w:pPr>
      <w:r w:rsidRPr="0024141F">
        <w:rPr>
          <w:b/>
          <w:sz w:val="28"/>
          <w:szCs w:val="28"/>
        </w:rPr>
        <w:t xml:space="preserve">    </w:t>
      </w:r>
      <w:r w:rsidR="00556B39" w:rsidRPr="00556B39">
        <w:rPr>
          <w:b/>
          <w:sz w:val="28"/>
          <w:szCs w:val="28"/>
        </w:rPr>
        <w:t>Х</w:t>
      </w:r>
      <w:r w:rsidR="00556B39" w:rsidRPr="00556B39">
        <w:rPr>
          <w:b/>
          <w:sz w:val="28"/>
          <w:szCs w:val="28"/>
          <w:lang w:val="en-US"/>
        </w:rPr>
        <w:t>II</w:t>
      </w:r>
      <w:r w:rsidR="00556B39" w:rsidRPr="00556B39">
        <w:rPr>
          <w:b/>
          <w:sz w:val="28"/>
          <w:szCs w:val="28"/>
        </w:rPr>
        <w:t>.</w:t>
      </w:r>
      <w:r w:rsidR="00F97390">
        <w:rPr>
          <w:b/>
          <w:sz w:val="28"/>
          <w:szCs w:val="28"/>
        </w:rPr>
        <w:t xml:space="preserve"> </w:t>
      </w:r>
      <w:r w:rsidRPr="0024141F">
        <w:rPr>
          <w:b/>
          <w:sz w:val="28"/>
          <w:szCs w:val="28"/>
        </w:rPr>
        <w:t>На подоконнике  окна,  выходящего   на юг,  желательно размещать комнатные  растения</w:t>
      </w:r>
      <w:r w:rsidRPr="0024141F">
        <w:rPr>
          <w:sz w:val="28"/>
          <w:szCs w:val="28"/>
        </w:rPr>
        <w:t>:</w:t>
      </w:r>
    </w:p>
    <w:p w:rsidR="000F0C7E" w:rsidRPr="0024141F" w:rsidRDefault="003D5465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3D5465">
        <w:rPr>
          <w:b/>
          <w:noProof/>
          <w:sz w:val="28"/>
          <w:szCs w:val="28"/>
        </w:rPr>
        <w:pict>
          <v:rect id="_x0000_s1058" style="position:absolute;left:0;text-align:left;margin-left:414.6pt;margin-top:12.85pt;width:34.2pt;height:30.75pt;z-index:10;v-text-anchor:middle" strokeweight=".26mm">
            <v:fill color2="black"/>
          </v:rect>
        </w:pict>
      </w:r>
      <w:r w:rsidR="000F0C7E" w:rsidRPr="0024141F">
        <w:rPr>
          <w:sz w:val="28"/>
          <w:szCs w:val="28"/>
        </w:rPr>
        <w:t>1. кактус;</w:t>
      </w:r>
    </w:p>
    <w:p w:rsidR="000F0C7E" w:rsidRPr="0024141F" w:rsidRDefault="000F0C7E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2. папоротник;</w:t>
      </w:r>
    </w:p>
    <w:p w:rsidR="000F0C7E" w:rsidRPr="0024141F" w:rsidRDefault="000F0C7E" w:rsidP="003E30B7">
      <w:pPr>
        <w:tabs>
          <w:tab w:val="left" w:pos="2340"/>
        </w:tabs>
        <w:ind w:firstLine="567"/>
        <w:rPr>
          <w:b/>
          <w:sz w:val="28"/>
          <w:szCs w:val="28"/>
        </w:rPr>
      </w:pPr>
      <w:r w:rsidRPr="0024141F">
        <w:rPr>
          <w:sz w:val="28"/>
          <w:szCs w:val="28"/>
        </w:rPr>
        <w:t>3.</w:t>
      </w:r>
      <w:r w:rsidR="00274C57" w:rsidRPr="0024141F">
        <w:rPr>
          <w:sz w:val="28"/>
          <w:szCs w:val="28"/>
        </w:rPr>
        <w:t>фикус</w:t>
      </w:r>
      <w:r w:rsidRPr="0024141F">
        <w:rPr>
          <w:b/>
          <w:sz w:val="28"/>
          <w:szCs w:val="28"/>
        </w:rPr>
        <w:t>;</w:t>
      </w:r>
    </w:p>
    <w:p w:rsidR="000F0C7E" w:rsidRPr="0024141F" w:rsidRDefault="000F0C7E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4.</w:t>
      </w:r>
      <w:r w:rsidR="00274C57" w:rsidRPr="0024141F">
        <w:rPr>
          <w:sz w:val="28"/>
          <w:szCs w:val="28"/>
        </w:rPr>
        <w:t xml:space="preserve"> гл</w:t>
      </w:r>
      <w:r w:rsidR="00315CF6">
        <w:rPr>
          <w:sz w:val="28"/>
          <w:szCs w:val="28"/>
        </w:rPr>
        <w:t>о</w:t>
      </w:r>
      <w:r w:rsidR="00274C57" w:rsidRPr="0024141F">
        <w:rPr>
          <w:sz w:val="28"/>
          <w:szCs w:val="28"/>
        </w:rPr>
        <w:t>ксин</w:t>
      </w:r>
      <w:r w:rsidR="00315CF6">
        <w:rPr>
          <w:sz w:val="28"/>
          <w:szCs w:val="28"/>
        </w:rPr>
        <w:t>и</w:t>
      </w:r>
      <w:r w:rsidR="00ED6747">
        <w:rPr>
          <w:sz w:val="28"/>
          <w:szCs w:val="28"/>
        </w:rPr>
        <w:t>ю</w:t>
      </w:r>
      <w:r w:rsidRPr="0024141F">
        <w:rPr>
          <w:sz w:val="28"/>
          <w:szCs w:val="28"/>
        </w:rPr>
        <w:t>;</w:t>
      </w:r>
    </w:p>
    <w:p w:rsidR="000F0C7E" w:rsidRPr="0024141F" w:rsidRDefault="000F0C7E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5. традесканцию.</w:t>
      </w:r>
    </w:p>
    <w:p w:rsidR="000F0C7E" w:rsidRPr="0024141F" w:rsidRDefault="000F0C7E" w:rsidP="003E30B7">
      <w:pPr>
        <w:tabs>
          <w:tab w:val="left" w:pos="2340"/>
        </w:tabs>
        <w:rPr>
          <w:b/>
          <w:sz w:val="28"/>
          <w:szCs w:val="28"/>
        </w:rPr>
      </w:pPr>
    </w:p>
    <w:p w:rsidR="0071716E" w:rsidRPr="0024141F" w:rsidRDefault="0071716E" w:rsidP="00045951">
      <w:pPr>
        <w:rPr>
          <w:sz w:val="28"/>
          <w:szCs w:val="28"/>
        </w:rPr>
      </w:pPr>
      <w:r w:rsidRPr="0024141F">
        <w:rPr>
          <w:b/>
          <w:sz w:val="28"/>
          <w:szCs w:val="28"/>
        </w:rPr>
        <w:t xml:space="preserve">  </w:t>
      </w:r>
      <w:r w:rsidR="00556B39" w:rsidRPr="00556B39">
        <w:rPr>
          <w:b/>
          <w:bCs/>
          <w:sz w:val="28"/>
          <w:szCs w:val="28"/>
        </w:rPr>
        <w:t>Х</w:t>
      </w:r>
      <w:r w:rsidR="00556B39" w:rsidRPr="00556B39">
        <w:rPr>
          <w:b/>
          <w:bCs/>
          <w:sz w:val="28"/>
          <w:szCs w:val="28"/>
          <w:lang w:val="en-US"/>
        </w:rPr>
        <w:t>III</w:t>
      </w:r>
      <w:r w:rsidR="00556B39" w:rsidRPr="00556B39">
        <w:rPr>
          <w:b/>
          <w:bCs/>
          <w:sz w:val="28"/>
          <w:szCs w:val="28"/>
        </w:rPr>
        <w:t xml:space="preserve">. </w:t>
      </w:r>
      <w:r w:rsidRPr="0024141F">
        <w:rPr>
          <w:b/>
          <w:sz w:val="28"/>
          <w:szCs w:val="28"/>
        </w:rPr>
        <w:t>После пересаживания</w:t>
      </w:r>
      <w:r w:rsidR="005A1429">
        <w:rPr>
          <w:b/>
          <w:sz w:val="28"/>
          <w:szCs w:val="28"/>
        </w:rPr>
        <w:t>,</w:t>
      </w:r>
      <w:r w:rsidRPr="0024141F">
        <w:rPr>
          <w:b/>
          <w:sz w:val="28"/>
          <w:szCs w:val="28"/>
        </w:rPr>
        <w:t xml:space="preserve"> комнатное  растение следует поставит</w:t>
      </w:r>
      <w:r w:rsidRPr="005A1429">
        <w:rPr>
          <w:b/>
          <w:sz w:val="28"/>
          <w:szCs w:val="28"/>
        </w:rPr>
        <w:t>ь</w:t>
      </w:r>
      <w:r w:rsidRPr="0024141F">
        <w:rPr>
          <w:sz w:val="28"/>
          <w:szCs w:val="28"/>
        </w:rPr>
        <w:t>:</w:t>
      </w:r>
    </w:p>
    <w:p w:rsidR="0071716E" w:rsidRPr="0024141F" w:rsidRDefault="0071716E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1. на подоконник на яркое солнце;</w:t>
      </w:r>
    </w:p>
    <w:p w:rsidR="0071716E" w:rsidRPr="0024141F" w:rsidRDefault="003D5465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3D5465">
        <w:rPr>
          <w:b/>
          <w:noProof/>
          <w:sz w:val="28"/>
          <w:szCs w:val="28"/>
        </w:rPr>
        <w:pict>
          <v:rect id="_x0000_s1059" style="position:absolute;left:0;text-align:left;margin-left:414.6pt;margin-top:11.55pt;width:34.2pt;height:30.75pt;z-index:11;v-text-anchor:middle" strokeweight=".26mm">
            <v:fill color2="black"/>
          </v:rect>
        </w:pict>
      </w:r>
      <w:r w:rsidR="0071716E" w:rsidRPr="0024141F">
        <w:rPr>
          <w:sz w:val="28"/>
          <w:szCs w:val="28"/>
        </w:rPr>
        <w:t>2. на пол в холодном и влажном помещении;</w:t>
      </w:r>
    </w:p>
    <w:p w:rsidR="0071716E" w:rsidRPr="0024141F" w:rsidRDefault="0071716E" w:rsidP="003E30B7">
      <w:pPr>
        <w:tabs>
          <w:tab w:val="left" w:pos="2340"/>
        </w:tabs>
        <w:ind w:firstLine="567"/>
        <w:jc w:val="both"/>
        <w:rPr>
          <w:b/>
          <w:sz w:val="28"/>
          <w:szCs w:val="28"/>
        </w:rPr>
      </w:pPr>
      <w:r w:rsidRPr="0024141F">
        <w:rPr>
          <w:sz w:val="28"/>
          <w:szCs w:val="28"/>
        </w:rPr>
        <w:t>3. в теплое слегка затененное  место;</w:t>
      </w:r>
    </w:p>
    <w:p w:rsidR="0071716E" w:rsidRPr="0024141F" w:rsidRDefault="0071716E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 xml:space="preserve">4. на балкон на яркое солнце. </w:t>
      </w:r>
    </w:p>
    <w:p w:rsidR="0071716E" w:rsidRPr="0024141F" w:rsidRDefault="0071716E" w:rsidP="003E30B7">
      <w:pPr>
        <w:tabs>
          <w:tab w:val="left" w:pos="2340"/>
        </w:tabs>
        <w:rPr>
          <w:sz w:val="28"/>
          <w:szCs w:val="28"/>
        </w:rPr>
      </w:pPr>
    </w:p>
    <w:p w:rsidR="003B0F9D" w:rsidRPr="0024141F" w:rsidRDefault="00556B39" w:rsidP="003E30B7">
      <w:pPr>
        <w:pStyle w:val="a3"/>
        <w:rPr>
          <w:rFonts w:ascii="Times New Roman" w:hAnsi="Times New Roman"/>
          <w:b/>
          <w:sz w:val="28"/>
          <w:szCs w:val="28"/>
        </w:rPr>
      </w:pPr>
      <w:r w:rsidRPr="00556B39">
        <w:rPr>
          <w:rFonts w:ascii="Times New Roman" w:hAnsi="Times New Roman"/>
          <w:b/>
          <w:bCs/>
          <w:sz w:val="28"/>
          <w:szCs w:val="28"/>
        </w:rPr>
        <w:t>Х</w:t>
      </w:r>
      <w:r w:rsidRPr="00556B39">
        <w:rPr>
          <w:rFonts w:ascii="Times New Roman" w:hAnsi="Times New Roman"/>
          <w:b/>
          <w:bCs/>
          <w:sz w:val="28"/>
          <w:szCs w:val="28"/>
          <w:lang w:val="en-US"/>
        </w:rPr>
        <w:t>IV</w:t>
      </w:r>
      <w:r w:rsidRPr="00556B39">
        <w:rPr>
          <w:rFonts w:ascii="Times New Roman" w:hAnsi="Times New Roman"/>
          <w:b/>
          <w:bCs/>
          <w:sz w:val="28"/>
          <w:szCs w:val="28"/>
        </w:rPr>
        <w:t>.</w:t>
      </w:r>
      <w:r w:rsidR="00F9739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B0F9D" w:rsidRPr="0024141F">
        <w:rPr>
          <w:rFonts w:ascii="Times New Roman" w:hAnsi="Times New Roman"/>
          <w:b/>
          <w:sz w:val="28"/>
          <w:szCs w:val="28"/>
        </w:rPr>
        <w:t xml:space="preserve">Швейная машина  </w:t>
      </w:r>
      <w:smartTag w:uri="urn:schemas-microsoft-com:office:smarttags" w:element="metricconverter">
        <w:smartTagPr>
          <w:attr w:name="ProductID" w:val="2 М"/>
        </w:smartTagPr>
        <w:r w:rsidR="003B0F9D" w:rsidRPr="0024141F">
          <w:rPr>
            <w:rFonts w:ascii="Times New Roman" w:hAnsi="Times New Roman"/>
            <w:b/>
            <w:sz w:val="28"/>
            <w:szCs w:val="28"/>
          </w:rPr>
          <w:t>2 М</w:t>
        </w:r>
      </w:smartTag>
      <w:r w:rsidR="003B0F9D" w:rsidRPr="0024141F">
        <w:rPr>
          <w:rFonts w:ascii="Times New Roman" w:hAnsi="Times New Roman"/>
          <w:b/>
          <w:sz w:val="28"/>
          <w:szCs w:val="28"/>
        </w:rPr>
        <w:t xml:space="preserve"> кл.  ПМЗ относится к группе:</w:t>
      </w:r>
    </w:p>
    <w:p w:rsidR="003B0F9D" w:rsidRPr="0024141F" w:rsidRDefault="003B0F9D" w:rsidP="003E30B7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24141F">
        <w:rPr>
          <w:rFonts w:ascii="Times New Roman" w:hAnsi="Times New Roman"/>
          <w:sz w:val="28"/>
          <w:szCs w:val="28"/>
        </w:rPr>
        <w:t xml:space="preserve">          1. универсальных;</w:t>
      </w:r>
    </w:p>
    <w:p w:rsidR="003B0F9D" w:rsidRPr="0024141F" w:rsidRDefault="003D5465" w:rsidP="003E30B7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3D5465">
        <w:rPr>
          <w:b/>
          <w:noProof/>
          <w:sz w:val="28"/>
          <w:szCs w:val="28"/>
        </w:rPr>
        <w:pict>
          <v:rect id="_x0000_s1060" style="position:absolute;left:0;text-align:left;margin-left:414.6pt;margin-top:1.95pt;width:34.2pt;height:30.75pt;z-index:12;v-text-anchor:middle" strokeweight=".26mm">
            <v:fill color2="black"/>
          </v:rect>
        </w:pict>
      </w:r>
      <w:r w:rsidR="003B0F9D" w:rsidRPr="0024141F">
        <w:rPr>
          <w:rFonts w:ascii="Times New Roman" w:hAnsi="Times New Roman"/>
          <w:sz w:val="28"/>
          <w:szCs w:val="28"/>
        </w:rPr>
        <w:t xml:space="preserve">          2. автоматических;</w:t>
      </w:r>
    </w:p>
    <w:p w:rsidR="003B0F9D" w:rsidRPr="0024141F" w:rsidRDefault="003B0F9D" w:rsidP="003E30B7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24141F">
        <w:rPr>
          <w:rFonts w:ascii="Times New Roman" w:hAnsi="Times New Roman"/>
          <w:sz w:val="28"/>
          <w:szCs w:val="28"/>
        </w:rPr>
        <w:t xml:space="preserve">          3. специальных;    </w:t>
      </w:r>
    </w:p>
    <w:p w:rsidR="0071716E" w:rsidRPr="0024141F" w:rsidRDefault="003B0F9D" w:rsidP="003E30B7">
      <w:pPr>
        <w:tabs>
          <w:tab w:val="left" w:pos="2340"/>
        </w:tabs>
        <w:rPr>
          <w:sz w:val="28"/>
          <w:szCs w:val="28"/>
        </w:rPr>
      </w:pPr>
      <w:r w:rsidRPr="0024141F">
        <w:rPr>
          <w:sz w:val="28"/>
          <w:szCs w:val="28"/>
        </w:rPr>
        <w:t xml:space="preserve">            4. полуавтоматических</w:t>
      </w:r>
      <w:r w:rsidR="00ED6747">
        <w:rPr>
          <w:sz w:val="28"/>
          <w:szCs w:val="28"/>
        </w:rPr>
        <w:t>.</w:t>
      </w:r>
    </w:p>
    <w:p w:rsidR="003B0F9D" w:rsidRPr="0024141F" w:rsidRDefault="003B0F9D" w:rsidP="003E30B7">
      <w:pPr>
        <w:tabs>
          <w:tab w:val="left" w:pos="2340"/>
        </w:tabs>
        <w:rPr>
          <w:b/>
          <w:sz w:val="28"/>
          <w:szCs w:val="28"/>
        </w:rPr>
      </w:pPr>
    </w:p>
    <w:p w:rsidR="003B0F9D" w:rsidRPr="0024141F" w:rsidRDefault="00556B39" w:rsidP="003E30B7">
      <w:pPr>
        <w:pStyle w:val="a3"/>
        <w:rPr>
          <w:rFonts w:ascii="Times New Roman" w:hAnsi="Times New Roman"/>
          <w:b/>
          <w:sz w:val="28"/>
          <w:szCs w:val="28"/>
        </w:rPr>
      </w:pPr>
      <w:r w:rsidRPr="00556B39">
        <w:rPr>
          <w:rFonts w:ascii="Times New Roman" w:hAnsi="Times New Roman"/>
          <w:b/>
          <w:sz w:val="28"/>
          <w:szCs w:val="28"/>
        </w:rPr>
        <w:t>Х</w:t>
      </w:r>
      <w:r w:rsidRPr="00556B3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556B39">
        <w:rPr>
          <w:rFonts w:ascii="Times New Roman" w:hAnsi="Times New Roman"/>
          <w:b/>
          <w:sz w:val="28"/>
          <w:szCs w:val="28"/>
        </w:rPr>
        <w:t>.</w:t>
      </w:r>
      <w:r w:rsidR="00F97390">
        <w:rPr>
          <w:rFonts w:ascii="Times New Roman" w:hAnsi="Times New Roman"/>
          <w:b/>
          <w:sz w:val="28"/>
          <w:szCs w:val="28"/>
        </w:rPr>
        <w:t xml:space="preserve"> </w:t>
      </w:r>
      <w:r w:rsidR="003B0F9D" w:rsidRPr="0024141F">
        <w:rPr>
          <w:rFonts w:ascii="Times New Roman" w:hAnsi="Times New Roman"/>
          <w:b/>
          <w:sz w:val="28"/>
          <w:szCs w:val="28"/>
        </w:rPr>
        <w:t>Поломка иглы в швейной машине происходит от:</w:t>
      </w:r>
    </w:p>
    <w:p w:rsidR="003B0F9D" w:rsidRPr="0024141F" w:rsidRDefault="003B0F9D" w:rsidP="003E30B7">
      <w:pPr>
        <w:pStyle w:val="a3"/>
        <w:rPr>
          <w:rFonts w:ascii="Times New Roman" w:hAnsi="Times New Roman"/>
          <w:sz w:val="28"/>
          <w:szCs w:val="28"/>
        </w:rPr>
      </w:pPr>
      <w:r w:rsidRPr="0024141F">
        <w:rPr>
          <w:rFonts w:ascii="Times New Roman" w:hAnsi="Times New Roman"/>
          <w:sz w:val="28"/>
          <w:szCs w:val="28"/>
        </w:rPr>
        <w:t xml:space="preserve">          1. неправильной установки;</w:t>
      </w:r>
    </w:p>
    <w:p w:rsidR="003B0F9D" w:rsidRPr="0024141F" w:rsidRDefault="003D5465" w:rsidP="003E30B7">
      <w:pPr>
        <w:pStyle w:val="a3"/>
        <w:rPr>
          <w:rFonts w:ascii="Times New Roman" w:hAnsi="Times New Roman"/>
          <w:sz w:val="28"/>
          <w:szCs w:val="28"/>
        </w:rPr>
      </w:pPr>
      <w:r w:rsidRPr="003D5465">
        <w:rPr>
          <w:b/>
          <w:noProof/>
          <w:sz w:val="28"/>
          <w:szCs w:val="28"/>
        </w:rPr>
        <w:pict>
          <v:rect id="_x0000_s1061" style="position:absolute;margin-left:414.6pt;margin-top:.6pt;width:34.2pt;height:30.75pt;z-index:13;v-text-anchor:middle" strokeweight=".26mm">
            <v:fill color2="black"/>
          </v:rect>
        </w:pict>
      </w:r>
      <w:r w:rsidR="003B0F9D" w:rsidRPr="0024141F">
        <w:rPr>
          <w:rFonts w:ascii="Times New Roman" w:hAnsi="Times New Roman"/>
          <w:sz w:val="28"/>
          <w:szCs w:val="28"/>
        </w:rPr>
        <w:t xml:space="preserve">          2. высоко поднятого игловодителя;                                                                                                                                                  </w:t>
      </w:r>
    </w:p>
    <w:p w:rsidR="003B0F9D" w:rsidRPr="0024141F" w:rsidRDefault="003B0F9D" w:rsidP="003E30B7">
      <w:pPr>
        <w:pStyle w:val="a3"/>
        <w:rPr>
          <w:rFonts w:ascii="Times New Roman" w:hAnsi="Times New Roman"/>
          <w:sz w:val="28"/>
          <w:szCs w:val="28"/>
        </w:rPr>
      </w:pPr>
      <w:r w:rsidRPr="0024141F">
        <w:rPr>
          <w:rFonts w:ascii="Times New Roman" w:hAnsi="Times New Roman"/>
          <w:sz w:val="28"/>
          <w:szCs w:val="28"/>
        </w:rPr>
        <w:t xml:space="preserve">          3. </w:t>
      </w:r>
      <w:r w:rsidR="00834631">
        <w:rPr>
          <w:rFonts w:ascii="Times New Roman" w:hAnsi="Times New Roman"/>
          <w:sz w:val="28"/>
          <w:szCs w:val="28"/>
        </w:rPr>
        <w:t>высокой скорости движения маховика</w:t>
      </w:r>
      <w:r w:rsidR="00ED6747">
        <w:rPr>
          <w:rFonts w:ascii="Times New Roman" w:hAnsi="Times New Roman"/>
          <w:sz w:val="28"/>
          <w:szCs w:val="28"/>
        </w:rPr>
        <w:t>;</w:t>
      </w:r>
      <w:r w:rsidRPr="0024141F">
        <w:rPr>
          <w:rFonts w:ascii="Times New Roman" w:hAnsi="Times New Roman"/>
          <w:sz w:val="28"/>
          <w:szCs w:val="28"/>
        </w:rPr>
        <w:t xml:space="preserve">   </w:t>
      </w:r>
    </w:p>
    <w:p w:rsidR="003B0F9D" w:rsidRPr="0024141F" w:rsidRDefault="003B0F9D" w:rsidP="003E30B7">
      <w:pPr>
        <w:pStyle w:val="a3"/>
        <w:rPr>
          <w:rFonts w:ascii="Times New Roman" w:hAnsi="Times New Roman"/>
          <w:sz w:val="28"/>
          <w:szCs w:val="28"/>
        </w:rPr>
      </w:pPr>
      <w:r w:rsidRPr="0024141F">
        <w:rPr>
          <w:rFonts w:ascii="Times New Roman" w:hAnsi="Times New Roman"/>
          <w:sz w:val="28"/>
          <w:szCs w:val="28"/>
        </w:rPr>
        <w:t xml:space="preserve">          4. </w:t>
      </w:r>
      <w:r w:rsidR="00834631">
        <w:rPr>
          <w:rFonts w:ascii="Times New Roman" w:hAnsi="Times New Roman"/>
          <w:sz w:val="28"/>
          <w:szCs w:val="28"/>
        </w:rPr>
        <w:t>недостаточной смазки челночного механизма</w:t>
      </w:r>
      <w:r w:rsidRPr="0024141F">
        <w:rPr>
          <w:rFonts w:ascii="Times New Roman" w:hAnsi="Times New Roman"/>
          <w:sz w:val="28"/>
          <w:szCs w:val="28"/>
        </w:rPr>
        <w:t xml:space="preserve">.   </w:t>
      </w:r>
    </w:p>
    <w:p w:rsidR="003B0F9D" w:rsidRPr="0024141F" w:rsidRDefault="003B0F9D" w:rsidP="003E30B7">
      <w:pPr>
        <w:pStyle w:val="a3"/>
        <w:rPr>
          <w:rFonts w:ascii="Times New Roman" w:hAnsi="Times New Roman"/>
          <w:b/>
          <w:sz w:val="28"/>
          <w:szCs w:val="28"/>
        </w:rPr>
      </w:pPr>
      <w:r w:rsidRPr="0024141F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3B0F9D" w:rsidRPr="0024141F" w:rsidRDefault="00556B39" w:rsidP="00045951">
      <w:pPr>
        <w:pStyle w:val="ac"/>
        <w:rPr>
          <w:b/>
          <w:sz w:val="28"/>
          <w:szCs w:val="28"/>
        </w:rPr>
      </w:pPr>
      <w:r w:rsidRPr="00556B39">
        <w:rPr>
          <w:b/>
          <w:sz w:val="28"/>
          <w:szCs w:val="28"/>
        </w:rPr>
        <w:t>Х</w:t>
      </w:r>
      <w:r w:rsidRPr="00556B39">
        <w:rPr>
          <w:b/>
          <w:sz w:val="28"/>
          <w:szCs w:val="28"/>
          <w:lang w:val="en-US"/>
        </w:rPr>
        <w:t>VI</w:t>
      </w:r>
      <w:r w:rsidRPr="00556B39">
        <w:rPr>
          <w:b/>
          <w:sz w:val="28"/>
          <w:szCs w:val="28"/>
        </w:rPr>
        <w:t>.</w:t>
      </w:r>
      <w:r w:rsidRPr="00556B39">
        <w:rPr>
          <w:sz w:val="28"/>
          <w:szCs w:val="28"/>
        </w:rPr>
        <w:t xml:space="preserve"> </w:t>
      </w:r>
      <w:r w:rsidR="003B0F9D" w:rsidRPr="0024141F">
        <w:rPr>
          <w:b/>
          <w:sz w:val="28"/>
          <w:szCs w:val="28"/>
        </w:rPr>
        <w:t>Швейная машина плохо продвигает ткань, если:</w:t>
      </w:r>
    </w:p>
    <w:p w:rsidR="003B0F9D" w:rsidRPr="0024141F" w:rsidRDefault="003D5465" w:rsidP="003E30B7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3D5465">
        <w:rPr>
          <w:b/>
          <w:noProof/>
          <w:sz w:val="28"/>
          <w:szCs w:val="28"/>
        </w:rPr>
        <w:pict>
          <v:rect id="_x0000_s1062" style="position:absolute;left:0;text-align:left;margin-left:414.6pt;margin-top:2.6pt;width:34.2pt;height:30.75pt;z-index:14;v-text-anchor:middle" strokeweight=".26mm">
            <v:fill color2="black"/>
          </v:rect>
        </w:pict>
      </w:r>
      <w:r w:rsidR="003B0F9D" w:rsidRPr="0024141F">
        <w:rPr>
          <w:rFonts w:ascii="Times New Roman" w:hAnsi="Times New Roman"/>
          <w:sz w:val="28"/>
          <w:szCs w:val="28"/>
        </w:rPr>
        <w:t xml:space="preserve">1. </w:t>
      </w:r>
      <w:r w:rsidR="00834631">
        <w:rPr>
          <w:rFonts w:ascii="Times New Roman" w:hAnsi="Times New Roman"/>
          <w:sz w:val="28"/>
          <w:szCs w:val="28"/>
        </w:rPr>
        <w:t>механизм продвижения ткани установлен на знак «Н»</w:t>
      </w:r>
      <w:r w:rsidR="003B0F9D" w:rsidRPr="0024141F">
        <w:rPr>
          <w:rFonts w:ascii="Times New Roman" w:hAnsi="Times New Roman"/>
          <w:sz w:val="28"/>
          <w:szCs w:val="28"/>
        </w:rPr>
        <w:t xml:space="preserve">;                                         </w:t>
      </w:r>
    </w:p>
    <w:p w:rsidR="003B0F9D" w:rsidRPr="00ED6747" w:rsidRDefault="003B0F9D" w:rsidP="003E30B7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ED6747">
        <w:rPr>
          <w:rFonts w:ascii="Times New Roman" w:hAnsi="Times New Roman"/>
          <w:sz w:val="28"/>
          <w:szCs w:val="28"/>
        </w:rPr>
        <w:t>2.  слишком сильный прижим ткани;</w:t>
      </w:r>
    </w:p>
    <w:p w:rsidR="003B0F9D" w:rsidRPr="0024141F" w:rsidRDefault="003B0F9D" w:rsidP="003E30B7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24141F">
        <w:rPr>
          <w:rFonts w:ascii="Times New Roman" w:hAnsi="Times New Roman"/>
          <w:sz w:val="28"/>
          <w:szCs w:val="28"/>
        </w:rPr>
        <w:t xml:space="preserve">3. отключен механизм иглы.                 </w:t>
      </w:r>
    </w:p>
    <w:p w:rsidR="00035F03" w:rsidRPr="0024141F" w:rsidRDefault="00556B39" w:rsidP="003E30B7">
      <w:pPr>
        <w:rPr>
          <w:b/>
          <w:sz w:val="28"/>
          <w:szCs w:val="28"/>
        </w:rPr>
      </w:pPr>
      <w:r w:rsidRPr="00556B39">
        <w:rPr>
          <w:b/>
          <w:sz w:val="28"/>
          <w:szCs w:val="28"/>
        </w:rPr>
        <w:lastRenderedPageBreak/>
        <w:t xml:space="preserve">ХVII. </w:t>
      </w:r>
      <w:r w:rsidR="00035F03" w:rsidRPr="0024141F">
        <w:rPr>
          <w:b/>
          <w:sz w:val="28"/>
          <w:szCs w:val="28"/>
        </w:rPr>
        <w:t>Напишите названия конструктивных элементов швейной машины, отмеченных цифрами на рисунке</w:t>
      </w:r>
      <w:r w:rsidR="00F97390">
        <w:rPr>
          <w:b/>
          <w:sz w:val="28"/>
          <w:szCs w:val="28"/>
        </w:rPr>
        <w:t>:</w:t>
      </w:r>
    </w:p>
    <w:tbl>
      <w:tblPr>
        <w:tblW w:w="92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62"/>
        <w:gridCol w:w="4304"/>
      </w:tblGrid>
      <w:tr w:rsidR="00035F03" w:rsidRPr="0024141F" w:rsidTr="007A6440">
        <w:trPr>
          <w:trHeight w:val="4026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035F03" w:rsidRPr="0024141F" w:rsidRDefault="00035F03" w:rsidP="003E30B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035F03" w:rsidRPr="0024141F" w:rsidRDefault="00721D52" w:rsidP="003E30B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3D5465">
              <w:rPr>
                <w:noProof/>
                <w:sz w:val="28"/>
                <w:szCs w:val="28"/>
                <w:lang w:eastAsia="en-US"/>
              </w:rPr>
              <w:pict>
                <v:shape id="Рисунок 3" o:spid="_x0000_i1026" type="#_x0000_t75" alt="шв_машина" style="width:228.75pt;height:174.75pt;visibility:visible">
                  <v:imagedata r:id="rId10" o:title="шв_машина"/>
                </v:shape>
              </w:pict>
            </w:r>
          </w:p>
        </w:tc>
        <w:tc>
          <w:tcPr>
            <w:tcW w:w="4304" w:type="dxa"/>
            <w:tcBorders>
              <w:top w:val="nil"/>
              <w:left w:val="nil"/>
              <w:bottom w:val="nil"/>
              <w:right w:val="nil"/>
            </w:tcBorders>
          </w:tcPr>
          <w:p w:rsidR="00035F03" w:rsidRPr="0024141F" w:rsidRDefault="003E30B7" w:rsidP="00ED6747">
            <w:pPr>
              <w:spacing w:line="480" w:lineRule="auto"/>
              <w:rPr>
                <w:sz w:val="28"/>
                <w:szCs w:val="28"/>
                <w:lang w:eastAsia="en-US"/>
              </w:rPr>
            </w:pPr>
            <w:r w:rsidRPr="0024141F">
              <w:rPr>
                <w:sz w:val="28"/>
                <w:szCs w:val="28"/>
                <w:lang w:eastAsia="en-US"/>
              </w:rPr>
              <w:t xml:space="preserve">1 - </w:t>
            </w:r>
            <w:r w:rsidR="00035F03" w:rsidRPr="0024141F">
              <w:rPr>
                <w:sz w:val="28"/>
                <w:szCs w:val="28"/>
                <w:lang w:eastAsia="en-US"/>
              </w:rPr>
              <w:t>. ……………………………</w:t>
            </w:r>
            <w:r w:rsidR="00ED6747">
              <w:rPr>
                <w:sz w:val="28"/>
                <w:szCs w:val="28"/>
                <w:lang w:eastAsia="en-US"/>
              </w:rPr>
              <w:t>…..</w:t>
            </w:r>
          </w:p>
          <w:p w:rsidR="00035F03" w:rsidRPr="0024141F" w:rsidRDefault="003E30B7" w:rsidP="00ED6747">
            <w:pPr>
              <w:spacing w:line="480" w:lineRule="auto"/>
              <w:rPr>
                <w:sz w:val="28"/>
                <w:szCs w:val="28"/>
                <w:lang w:eastAsia="en-US"/>
              </w:rPr>
            </w:pPr>
            <w:r w:rsidRPr="0024141F">
              <w:rPr>
                <w:sz w:val="28"/>
                <w:szCs w:val="28"/>
                <w:lang w:eastAsia="en-US"/>
              </w:rPr>
              <w:t xml:space="preserve">2 - </w:t>
            </w:r>
            <w:r w:rsidR="00035F03" w:rsidRPr="0024141F">
              <w:rPr>
                <w:sz w:val="28"/>
                <w:szCs w:val="28"/>
                <w:lang w:eastAsia="en-US"/>
              </w:rPr>
              <w:t>. ……………………………</w:t>
            </w:r>
            <w:r w:rsidR="00ED6747">
              <w:rPr>
                <w:sz w:val="28"/>
                <w:szCs w:val="28"/>
                <w:lang w:eastAsia="en-US"/>
              </w:rPr>
              <w:t>….</w:t>
            </w:r>
          </w:p>
          <w:p w:rsidR="00035F03" w:rsidRPr="0024141F" w:rsidRDefault="003E30B7" w:rsidP="00ED6747">
            <w:pPr>
              <w:spacing w:line="480" w:lineRule="auto"/>
              <w:rPr>
                <w:sz w:val="28"/>
                <w:szCs w:val="28"/>
                <w:lang w:eastAsia="en-US"/>
              </w:rPr>
            </w:pPr>
            <w:r w:rsidRPr="0024141F">
              <w:rPr>
                <w:sz w:val="28"/>
                <w:szCs w:val="28"/>
                <w:lang w:eastAsia="en-US"/>
              </w:rPr>
              <w:t xml:space="preserve">3 - </w:t>
            </w:r>
            <w:r w:rsidR="00035F03" w:rsidRPr="0024141F">
              <w:rPr>
                <w:sz w:val="28"/>
                <w:szCs w:val="28"/>
                <w:lang w:eastAsia="en-US"/>
              </w:rPr>
              <w:t>. ……………………………</w:t>
            </w:r>
            <w:r w:rsidR="00ED6747">
              <w:rPr>
                <w:sz w:val="28"/>
                <w:szCs w:val="28"/>
                <w:lang w:eastAsia="en-US"/>
              </w:rPr>
              <w:t>….</w:t>
            </w:r>
          </w:p>
          <w:p w:rsidR="00035F03" w:rsidRPr="0024141F" w:rsidRDefault="003E30B7" w:rsidP="00ED6747">
            <w:pPr>
              <w:spacing w:line="480" w:lineRule="auto"/>
              <w:rPr>
                <w:sz w:val="28"/>
                <w:szCs w:val="28"/>
                <w:lang w:eastAsia="en-US"/>
              </w:rPr>
            </w:pPr>
            <w:r w:rsidRPr="0024141F">
              <w:rPr>
                <w:sz w:val="28"/>
                <w:szCs w:val="28"/>
                <w:lang w:eastAsia="en-US"/>
              </w:rPr>
              <w:t xml:space="preserve">4 - </w:t>
            </w:r>
            <w:r w:rsidR="00035F03" w:rsidRPr="0024141F">
              <w:rPr>
                <w:sz w:val="28"/>
                <w:szCs w:val="28"/>
                <w:lang w:eastAsia="en-US"/>
              </w:rPr>
              <w:t>. ……………………………</w:t>
            </w:r>
            <w:r w:rsidR="00ED6747">
              <w:rPr>
                <w:sz w:val="28"/>
                <w:szCs w:val="28"/>
                <w:lang w:eastAsia="en-US"/>
              </w:rPr>
              <w:t>…</w:t>
            </w:r>
          </w:p>
          <w:p w:rsidR="00035F03" w:rsidRPr="0024141F" w:rsidRDefault="003E30B7" w:rsidP="00ED6747">
            <w:pPr>
              <w:spacing w:line="480" w:lineRule="auto"/>
              <w:rPr>
                <w:sz w:val="28"/>
                <w:szCs w:val="28"/>
                <w:lang w:eastAsia="en-US"/>
              </w:rPr>
            </w:pPr>
            <w:r w:rsidRPr="0024141F">
              <w:rPr>
                <w:sz w:val="28"/>
                <w:szCs w:val="28"/>
                <w:lang w:eastAsia="en-US"/>
              </w:rPr>
              <w:t xml:space="preserve">5 - </w:t>
            </w:r>
            <w:r w:rsidR="00035F03" w:rsidRPr="0024141F">
              <w:rPr>
                <w:sz w:val="28"/>
                <w:szCs w:val="28"/>
                <w:lang w:eastAsia="en-US"/>
              </w:rPr>
              <w:t>. ……………………………</w:t>
            </w:r>
            <w:r w:rsidR="00ED6747">
              <w:rPr>
                <w:sz w:val="28"/>
                <w:szCs w:val="28"/>
                <w:lang w:eastAsia="en-US"/>
              </w:rPr>
              <w:t>…</w:t>
            </w:r>
          </w:p>
          <w:p w:rsidR="00035F03" w:rsidRPr="0024141F" w:rsidRDefault="003E30B7" w:rsidP="00ED6747">
            <w:pPr>
              <w:spacing w:line="480" w:lineRule="auto"/>
              <w:rPr>
                <w:sz w:val="28"/>
                <w:szCs w:val="28"/>
                <w:lang w:eastAsia="en-US"/>
              </w:rPr>
            </w:pPr>
            <w:r w:rsidRPr="0024141F">
              <w:rPr>
                <w:sz w:val="28"/>
                <w:szCs w:val="28"/>
                <w:lang w:eastAsia="en-US"/>
              </w:rPr>
              <w:t xml:space="preserve">6 - </w:t>
            </w:r>
            <w:r w:rsidR="00035F03" w:rsidRPr="0024141F">
              <w:rPr>
                <w:sz w:val="28"/>
                <w:szCs w:val="28"/>
                <w:lang w:eastAsia="en-US"/>
              </w:rPr>
              <w:t>. ……………………………</w:t>
            </w:r>
            <w:r w:rsidR="00ED6747">
              <w:rPr>
                <w:sz w:val="28"/>
                <w:szCs w:val="28"/>
                <w:lang w:eastAsia="en-US"/>
              </w:rPr>
              <w:t>…</w:t>
            </w:r>
          </w:p>
        </w:tc>
      </w:tr>
    </w:tbl>
    <w:p w:rsidR="00182222" w:rsidRPr="0024141F" w:rsidRDefault="00556B39" w:rsidP="00045951">
      <w:pPr>
        <w:shd w:val="clear" w:color="auto" w:fill="FFFFFF"/>
        <w:rPr>
          <w:b/>
          <w:sz w:val="28"/>
          <w:szCs w:val="28"/>
        </w:rPr>
      </w:pPr>
      <w:r w:rsidRPr="00556B39">
        <w:rPr>
          <w:b/>
          <w:sz w:val="28"/>
          <w:szCs w:val="28"/>
        </w:rPr>
        <w:t>Х</w:t>
      </w:r>
      <w:r w:rsidRPr="00556B39">
        <w:rPr>
          <w:b/>
          <w:sz w:val="28"/>
          <w:szCs w:val="28"/>
          <w:lang w:val="en-US"/>
        </w:rPr>
        <w:t>VIII</w:t>
      </w:r>
      <w:r w:rsidRPr="00556B39">
        <w:rPr>
          <w:b/>
          <w:sz w:val="28"/>
          <w:szCs w:val="28"/>
        </w:rPr>
        <w:t xml:space="preserve">. </w:t>
      </w:r>
      <w:r w:rsidR="00182222" w:rsidRPr="0024141F">
        <w:rPr>
          <w:b/>
          <w:sz w:val="28"/>
          <w:szCs w:val="28"/>
        </w:rPr>
        <w:t>Максимальную светоотдачу на единицу потребляемой мощности имеет:</w:t>
      </w:r>
    </w:p>
    <w:p w:rsidR="00182222" w:rsidRPr="0024141F" w:rsidRDefault="003D5465" w:rsidP="003E30B7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3D5465">
        <w:rPr>
          <w:b/>
          <w:noProof/>
          <w:sz w:val="28"/>
          <w:szCs w:val="28"/>
        </w:rPr>
        <w:pict>
          <v:rect id="_x0000_s1063" style="position:absolute;left:0;text-align:left;margin-left:417.6pt;margin-top:12.7pt;width:34.2pt;height:30.75pt;z-index:15;v-text-anchor:middle" strokeweight=".26mm">
            <v:fill color2="black"/>
          </v:rect>
        </w:pict>
      </w:r>
      <w:r w:rsidR="00182222" w:rsidRPr="0024141F">
        <w:rPr>
          <w:rFonts w:ascii="Times New Roman" w:hAnsi="Times New Roman"/>
          <w:sz w:val="28"/>
          <w:szCs w:val="28"/>
        </w:rPr>
        <w:t>1. лампа накаливания;</w:t>
      </w:r>
    </w:p>
    <w:p w:rsidR="00182222" w:rsidRPr="0024141F" w:rsidRDefault="00182222" w:rsidP="003E30B7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24141F">
        <w:rPr>
          <w:rFonts w:ascii="Times New Roman" w:hAnsi="Times New Roman"/>
          <w:sz w:val="28"/>
          <w:szCs w:val="28"/>
        </w:rPr>
        <w:t>2. люминесцентная лампа;</w:t>
      </w:r>
    </w:p>
    <w:p w:rsidR="00182222" w:rsidRPr="0024141F" w:rsidRDefault="00182222" w:rsidP="003E30B7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 w:rsidRPr="0024141F">
        <w:rPr>
          <w:rFonts w:ascii="Times New Roman" w:hAnsi="Times New Roman"/>
          <w:sz w:val="28"/>
          <w:szCs w:val="28"/>
        </w:rPr>
        <w:t>3. светодиодная лампа;</w:t>
      </w:r>
    </w:p>
    <w:p w:rsidR="00182222" w:rsidRPr="0024141F" w:rsidRDefault="00182222" w:rsidP="003E30B7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24141F">
        <w:rPr>
          <w:rFonts w:ascii="Times New Roman" w:hAnsi="Times New Roman"/>
          <w:sz w:val="28"/>
          <w:szCs w:val="28"/>
        </w:rPr>
        <w:t xml:space="preserve">4. галогенная лампа. </w:t>
      </w:r>
    </w:p>
    <w:p w:rsidR="00182222" w:rsidRPr="0024141F" w:rsidRDefault="00182222" w:rsidP="003E30B7">
      <w:pPr>
        <w:tabs>
          <w:tab w:val="left" w:pos="2340"/>
        </w:tabs>
        <w:rPr>
          <w:sz w:val="28"/>
          <w:szCs w:val="28"/>
        </w:rPr>
      </w:pPr>
    </w:p>
    <w:p w:rsidR="00182222" w:rsidRPr="0024141F" w:rsidRDefault="00556B39" w:rsidP="00045951">
      <w:pPr>
        <w:shd w:val="clear" w:color="auto" w:fill="FFFFFF"/>
        <w:rPr>
          <w:b/>
          <w:sz w:val="28"/>
          <w:szCs w:val="28"/>
        </w:rPr>
      </w:pPr>
      <w:r w:rsidRPr="00556B39">
        <w:rPr>
          <w:b/>
          <w:sz w:val="28"/>
          <w:szCs w:val="28"/>
        </w:rPr>
        <w:t xml:space="preserve">ХIХ. </w:t>
      </w:r>
      <w:r w:rsidR="00182222" w:rsidRPr="0024141F">
        <w:rPr>
          <w:b/>
          <w:sz w:val="28"/>
          <w:szCs w:val="28"/>
        </w:rPr>
        <w:t>Тепловое действие электрического тока используется в:</w:t>
      </w:r>
    </w:p>
    <w:p w:rsidR="00182222" w:rsidRPr="00ED6747" w:rsidRDefault="003D5465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3D5465">
        <w:rPr>
          <w:b/>
          <w:noProof/>
          <w:sz w:val="28"/>
          <w:szCs w:val="28"/>
        </w:rPr>
        <w:pict>
          <v:rect id="_x0000_s1064" style="position:absolute;left:0;text-align:left;margin-left:417.6pt;margin-top:12.85pt;width:34.2pt;height:30.75pt;z-index:16;v-text-anchor:middle" strokeweight=".26mm">
            <v:fill color2="black"/>
          </v:rect>
        </w:pict>
      </w:r>
      <w:r w:rsidR="00182222" w:rsidRPr="0024141F">
        <w:rPr>
          <w:sz w:val="28"/>
          <w:szCs w:val="28"/>
        </w:rPr>
        <w:t xml:space="preserve">1.  </w:t>
      </w:r>
      <w:r w:rsidR="00182222" w:rsidRPr="00ED6747">
        <w:rPr>
          <w:sz w:val="28"/>
          <w:szCs w:val="28"/>
        </w:rPr>
        <w:t xml:space="preserve">электроутюгах;  </w:t>
      </w:r>
    </w:p>
    <w:p w:rsidR="00182222" w:rsidRPr="0024141F" w:rsidRDefault="00182222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2.  выпрямителях;</w:t>
      </w:r>
    </w:p>
    <w:p w:rsidR="00182222" w:rsidRPr="00ED6747" w:rsidRDefault="00182222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3</w:t>
      </w:r>
      <w:r w:rsidRPr="00ED6747">
        <w:rPr>
          <w:sz w:val="28"/>
          <w:szCs w:val="28"/>
        </w:rPr>
        <w:t>.  компьютерах;</w:t>
      </w:r>
    </w:p>
    <w:p w:rsidR="00182222" w:rsidRPr="0024141F" w:rsidRDefault="00182222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 xml:space="preserve">4. двигателях постоянного тока. </w:t>
      </w:r>
    </w:p>
    <w:p w:rsidR="00182222" w:rsidRPr="0024141F" w:rsidRDefault="00182222" w:rsidP="003E30B7">
      <w:pPr>
        <w:tabs>
          <w:tab w:val="left" w:pos="2340"/>
        </w:tabs>
        <w:rPr>
          <w:sz w:val="28"/>
          <w:szCs w:val="28"/>
        </w:rPr>
      </w:pPr>
    </w:p>
    <w:p w:rsidR="00776AC3" w:rsidRPr="0078391B" w:rsidRDefault="00556B39" w:rsidP="00776AC3">
      <w:pPr>
        <w:tabs>
          <w:tab w:val="left" w:pos="720"/>
        </w:tabs>
        <w:jc w:val="both"/>
        <w:rPr>
          <w:b/>
          <w:iCs/>
          <w:sz w:val="28"/>
          <w:szCs w:val="28"/>
        </w:rPr>
      </w:pPr>
      <w:r w:rsidRPr="00556B39">
        <w:rPr>
          <w:b/>
          <w:sz w:val="28"/>
          <w:szCs w:val="28"/>
        </w:rPr>
        <w:t xml:space="preserve">ХХ.  </w:t>
      </w:r>
      <w:r w:rsidR="00776AC3" w:rsidRPr="0078391B">
        <w:rPr>
          <w:b/>
          <w:iCs/>
          <w:sz w:val="28"/>
          <w:szCs w:val="28"/>
        </w:rPr>
        <w:t>Масштаб 1 : 2,5 на чертеже означает:</w:t>
      </w:r>
    </w:p>
    <w:p w:rsidR="00776AC3" w:rsidRPr="005A1429" w:rsidRDefault="003D5465" w:rsidP="00776AC3">
      <w:pPr>
        <w:widowControl w:val="0"/>
        <w:numPr>
          <w:ilvl w:val="1"/>
          <w:numId w:val="21"/>
        </w:numPr>
        <w:tabs>
          <w:tab w:val="clear" w:pos="1080"/>
          <w:tab w:val="left" w:pos="1069"/>
          <w:tab w:val="left" w:pos="2149"/>
        </w:tabs>
        <w:suppressAutoHyphens/>
        <w:ind w:left="1069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65" style="position:absolute;left:0;text-align:left;margin-left:417.6pt;margin-top:13.05pt;width:34.2pt;height:30.75pt;z-index:17;v-text-anchor:middle" strokeweight=".26mm">
            <v:fill color2="black"/>
          </v:rect>
        </w:pict>
      </w:r>
      <w:r w:rsidR="00776AC3" w:rsidRPr="005A1429">
        <w:rPr>
          <w:sz w:val="28"/>
          <w:szCs w:val="28"/>
        </w:rPr>
        <w:t>уменьшение действительных размеров в 2,5 раза;</w:t>
      </w:r>
    </w:p>
    <w:p w:rsidR="00776AC3" w:rsidRPr="0078391B" w:rsidRDefault="00776AC3" w:rsidP="00776AC3">
      <w:pPr>
        <w:widowControl w:val="0"/>
        <w:numPr>
          <w:ilvl w:val="1"/>
          <w:numId w:val="21"/>
        </w:numPr>
        <w:tabs>
          <w:tab w:val="clear" w:pos="1080"/>
          <w:tab w:val="left" w:pos="1069"/>
          <w:tab w:val="left" w:pos="2149"/>
        </w:tabs>
        <w:suppressAutoHyphens/>
        <w:ind w:left="1069"/>
        <w:rPr>
          <w:sz w:val="28"/>
          <w:szCs w:val="28"/>
        </w:rPr>
      </w:pPr>
      <w:r w:rsidRPr="0078391B">
        <w:rPr>
          <w:sz w:val="28"/>
          <w:szCs w:val="28"/>
        </w:rPr>
        <w:t>отношение длины детали к высоте как 2,5 : 1;</w:t>
      </w:r>
    </w:p>
    <w:p w:rsidR="00776AC3" w:rsidRPr="0078391B" w:rsidRDefault="00776AC3" w:rsidP="00776AC3">
      <w:pPr>
        <w:widowControl w:val="0"/>
        <w:numPr>
          <w:ilvl w:val="1"/>
          <w:numId w:val="21"/>
        </w:numPr>
        <w:tabs>
          <w:tab w:val="clear" w:pos="1080"/>
          <w:tab w:val="left" w:pos="1069"/>
          <w:tab w:val="left" w:pos="2149"/>
        </w:tabs>
        <w:suppressAutoHyphens/>
        <w:ind w:left="1069"/>
        <w:rPr>
          <w:sz w:val="28"/>
          <w:szCs w:val="28"/>
        </w:rPr>
      </w:pPr>
      <w:r w:rsidRPr="0078391B">
        <w:rPr>
          <w:sz w:val="28"/>
          <w:szCs w:val="28"/>
        </w:rPr>
        <w:t>увеличение действительных размеров в 2,5 раза;</w:t>
      </w:r>
    </w:p>
    <w:p w:rsidR="00776AC3" w:rsidRPr="0078391B" w:rsidRDefault="00776AC3" w:rsidP="00776AC3">
      <w:pPr>
        <w:widowControl w:val="0"/>
        <w:numPr>
          <w:ilvl w:val="1"/>
          <w:numId w:val="21"/>
        </w:numPr>
        <w:tabs>
          <w:tab w:val="clear" w:pos="1080"/>
          <w:tab w:val="left" w:pos="1069"/>
          <w:tab w:val="left" w:pos="2149"/>
        </w:tabs>
        <w:suppressAutoHyphens/>
        <w:ind w:left="1069"/>
        <w:rPr>
          <w:iCs/>
          <w:sz w:val="28"/>
          <w:szCs w:val="28"/>
        </w:rPr>
      </w:pPr>
      <w:r w:rsidRPr="0078391B">
        <w:rPr>
          <w:iCs/>
          <w:sz w:val="28"/>
          <w:szCs w:val="28"/>
        </w:rPr>
        <w:t>отношение длины детали к ширине как 2,5 : 1.</w:t>
      </w:r>
    </w:p>
    <w:p w:rsidR="001F0972" w:rsidRPr="0024141F" w:rsidRDefault="001F0972" w:rsidP="00776AC3">
      <w:pPr>
        <w:rPr>
          <w:sz w:val="28"/>
          <w:szCs w:val="28"/>
        </w:rPr>
      </w:pPr>
    </w:p>
    <w:p w:rsidR="00776AC3" w:rsidRPr="009A33B5" w:rsidRDefault="00556B39" w:rsidP="00776AC3">
      <w:pPr>
        <w:tabs>
          <w:tab w:val="left" w:pos="720"/>
        </w:tabs>
        <w:jc w:val="both"/>
        <w:rPr>
          <w:b/>
          <w:iCs/>
          <w:sz w:val="28"/>
          <w:szCs w:val="28"/>
        </w:rPr>
      </w:pPr>
      <w:r w:rsidRPr="00556B39">
        <w:rPr>
          <w:b/>
          <w:sz w:val="28"/>
          <w:szCs w:val="28"/>
        </w:rPr>
        <w:t>ХХI.</w:t>
      </w:r>
      <w:r w:rsidR="001F0972" w:rsidRPr="0024141F">
        <w:rPr>
          <w:b/>
          <w:sz w:val="28"/>
          <w:szCs w:val="28"/>
        </w:rPr>
        <w:t xml:space="preserve"> </w:t>
      </w:r>
      <w:r w:rsidR="00776AC3" w:rsidRPr="009A33B5">
        <w:rPr>
          <w:b/>
          <w:iCs/>
          <w:sz w:val="28"/>
          <w:szCs w:val="28"/>
        </w:rPr>
        <w:t>Разрезом называется:</w:t>
      </w:r>
    </w:p>
    <w:p w:rsidR="00776AC3" w:rsidRPr="009A33B5" w:rsidRDefault="003D5465" w:rsidP="00776AC3">
      <w:pPr>
        <w:widowControl w:val="0"/>
        <w:numPr>
          <w:ilvl w:val="0"/>
          <w:numId w:val="22"/>
        </w:numPr>
        <w:tabs>
          <w:tab w:val="left" w:pos="927"/>
          <w:tab w:val="left" w:pos="2149"/>
        </w:tabs>
        <w:suppressAutoHyphens/>
        <w:ind w:left="927"/>
        <w:rPr>
          <w:sz w:val="28"/>
          <w:szCs w:val="28"/>
        </w:rPr>
      </w:pPr>
      <w:r w:rsidRPr="003D5465">
        <w:rPr>
          <w:b/>
          <w:noProof/>
          <w:sz w:val="28"/>
          <w:szCs w:val="28"/>
        </w:rPr>
        <w:pict>
          <v:rect id="_x0000_s1066" style="position:absolute;left:0;text-align:left;margin-left:417.6pt;margin-top:30.45pt;width:34.2pt;height:30.75pt;z-index:18;v-text-anchor:middle" strokeweight=".26mm">
            <v:fill color2="black"/>
          </v:rect>
        </w:pict>
      </w:r>
      <w:r w:rsidR="00776AC3" w:rsidRPr="009A33B5">
        <w:rPr>
          <w:sz w:val="28"/>
          <w:szCs w:val="28"/>
        </w:rPr>
        <w:t>изображение предмета на плоскости проекций, полученное с помощью проецирующих лучей;</w:t>
      </w:r>
    </w:p>
    <w:p w:rsidR="00776AC3" w:rsidRPr="009A33B5" w:rsidRDefault="00776AC3" w:rsidP="00776AC3">
      <w:pPr>
        <w:widowControl w:val="0"/>
        <w:numPr>
          <w:ilvl w:val="0"/>
          <w:numId w:val="22"/>
        </w:numPr>
        <w:tabs>
          <w:tab w:val="left" w:pos="927"/>
          <w:tab w:val="left" w:pos="2149"/>
        </w:tabs>
        <w:suppressAutoHyphens/>
        <w:ind w:left="927"/>
        <w:rPr>
          <w:sz w:val="28"/>
          <w:szCs w:val="28"/>
        </w:rPr>
      </w:pPr>
      <w:r w:rsidRPr="009A33B5">
        <w:rPr>
          <w:sz w:val="28"/>
          <w:szCs w:val="28"/>
        </w:rPr>
        <w:t>изображение предмета на секущей плоскости;</w:t>
      </w:r>
    </w:p>
    <w:p w:rsidR="00776AC3" w:rsidRPr="009A33B5" w:rsidRDefault="00776AC3" w:rsidP="00776AC3">
      <w:pPr>
        <w:widowControl w:val="0"/>
        <w:numPr>
          <w:ilvl w:val="0"/>
          <w:numId w:val="22"/>
        </w:numPr>
        <w:tabs>
          <w:tab w:val="left" w:pos="927"/>
          <w:tab w:val="left" w:pos="2149"/>
        </w:tabs>
        <w:suppressAutoHyphens/>
        <w:ind w:left="927"/>
        <w:rPr>
          <w:iCs/>
          <w:sz w:val="28"/>
          <w:szCs w:val="28"/>
        </w:rPr>
      </w:pPr>
      <w:r w:rsidRPr="009A33B5">
        <w:rPr>
          <w:iCs/>
          <w:sz w:val="28"/>
          <w:szCs w:val="28"/>
        </w:rPr>
        <w:t>рассечение предмета секущей плоскостью;</w:t>
      </w:r>
    </w:p>
    <w:p w:rsidR="008A07F6" w:rsidRPr="005A1429" w:rsidRDefault="00776AC3" w:rsidP="00776AC3">
      <w:pPr>
        <w:widowControl w:val="0"/>
        <w:numPr>
          <w:ilvl w:val="0"/>
          <w:numId w:val="22"/>
        </w:numPr>
        <w:tabs>
          <w:tab w:val="left" w:pos="927"/>
          <w:tab w:val="left" w:pos="2149"/>
        </w:tabs>
        <w:suppressAutoHyphens/>
        <w:ind w:left="927"/>
        <w:rPr>
          <w:sz w:val="28"/>
          <w:szCs w:val="28"/>
        </w:rPr>
      </w:pPr>
      <w:r w:rsidRPr="005A1429">
        <w:rPr>
          <w:sz w:val="28"/>
          <w:szCs w:val="28"/>
        </w:rPr>
        <w:t>изображение предмета на плоскости проекций,</w:t>
      </w:r>
    </w:p>
    <w:p w:rsidR="00776AC3" w:rsidRPr="005A1429" w:rsidRDefault="00776AC3" w:rsidP="008A07F6">
      <w:pPr>
        <w:widowControl w:val="0"/>
        <w:tabs>
          <w:tab w:val="left" w:pos="927"/>
          <w:tab w:val="left" w:pos="2149"/>
        </w:tabs>
        <w:suppressAutoHyphens/>
        <w:ind w:left="567"/>
        <w:rPr>
          <w:sz w:val="28"/>
          <w:szCs w:val="28"/>
        </w:rPr>
      </w:pPr>
      <w:r w:rsidRPr="005A1429">
        <w:rPr>
          <w:sz w:val="28"/>
          <w:szCs w:val="28"/>
        </w:rPr>
        <w:t xml:space="preserve"> полученное при мысленном рассечении его секущей плоскостью.</w:t>
      </w:r>
    </w:p>
    <w:p w:rsidR="007A6440" w:rsidRDefault="007A6440" w:rsidP="00045951">
      <w:pPr>
        <w:shd w:val="clear" w:color="auto" w:fill="FFFFFF"/>
        <w:spacing w:line="300" w:lineRule="exact"/>
        <w:rPr>
          <w:b/>
          <w:sz w:val="28"/>
          <w:szCs w:val="28"/>
        </w:rPr>
      </w:pPr>
    </w:p>
    <w:p w:rsidR="00F523AC" w:rsidRPr="0024141F" w:rsidRDefault="00556B39" w:rsidP="00045951">
      <w:pPr>
        <w:shd w:val="clear" w:color="auto" w:fill="FFFFFF"/>
        <w:spacing w:line="300" w:lineRule="exact"/>
        <w:rPr>
          <w:b/>
          <w:sz w:val="28"/>
          <w:szCs w:val="28"/>
        </w:rPr>
      </w:pPr>
      <w:r w:rsidRPr="00556B39">
        <w:rPr>
          <w:b/>
          <w:sz w:val="28"/>
          <w:szCs w:val="28"/>
        </w:rPr>
        <w:t xml:space="preserve">ХХII. </w:t>
      </w:r>
      <w:r w:rsidR="00DE02C1" w:rsidRPr="0024141F">
        <w:rPr>
          <w:b/>
          <w:sz w:val="28"/>
          <w:szCs w:val="28"/>
        </w:rPr>
        <w:t>Д</w:t>
      </w:r>
      <w:r w:rsidR="00612391" w:rsidRPr="0024141F">
        <w:rPr>
          <w:b/>
          <w:sz w:val="28"/>
          <w:szCs w:val="28"/>
        </w:rPr>
        <w:t>лина</w:t>
      </w:r>
      <w:r w:rsidR="00B61412" w:rsidRPr="0024141F">
        <w:rPr>
          <w:b/>
          <w:sz w:val="28"/>
          <w:szCs w:val="28"/>
        </w:rPr>
        <w:t xml:space="preserve"> прорезной </w:t>
      </w:r>
      <w:r w:rsidR="00612391" w:rsidRPr="0024141F">
        <w:rPr>
          <w:b/>
          <w:sz w:val="28"/>
          <w:szCs w:val="28"/>
        </w:rPr>
        <w:t xml:space="preserve"> петли в изделиях с застежкой </w:t>
      </w:r>
      <w:r w:rsidR="00B61412" w:rsidRPr="0024141F">
        <w:rPr>
          <w:b/>
          <w:sz w:val="28"/>
          <w:szCs w:val="28"/>
        </w:rPr>
        <w:t xml:space="preserve">на пуговицы  </w:t>
      </w:r>
      <w:r w:rsidR="00612391" w:rsidRPr="0024141F">
        <w:rPr>
          <w:b/>
          <w:sz w:val="28"/>
          <w:szCs w:val="28"/>
        </w:rPr>
        <w:t>равна</w:t>
      </w:r>
      <w:r w:rsidR="00DE02C1" w:rsidRPr="0024141F">
        <w:rPr>
          <w:b/>
          <w:sz w:val="28"/>
          <w:szCs w:val="28"/>
        </w:rPr>
        <w:t>:</w:t>
      </w:r>
      <w:r w:rsidR="00612391" w:rsidRPr="0024141F">
        <w:rPr>
          <w:b/>
          <w:sz w:val="28"/>
          <w:szCs w:val="28"/>
        </w:rPr>
        <w:t xml:space="preserve"> </w:t>
      </w:r>
    </w:p>
    <w:p w:rsidR="00CB10AB" w:rsidRPr="0024141F" w:rsidRDefault="00DE02C1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1. д</w:t>
      </w:r>
      <w:r w:rsidR="00612391" w:rsidRPr="0024141F">
        <w:rPr>
          <w:sz w:val="28"/>
          <w:szCs w:val="28"/>
        </w:rPr>
        <w:t>иаметру пуговицы</w:t>
      </w:r>
      <w:r w:rsidR="00B61412" w:rsidRPr="0024141F">
        <w:rPr>
          <w:sz w:val="28"/>
          <w:szCs w:val="28"/>
        </w:rPr>
        <w:t>;</w:t>
      </w:r>
    </w:p>
    <w:p w:rsidR="00612391" w:rsidRPr="0024141F" w:rsidRDefault="003D5465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3D5465">
        <w:rPr>
          <w:b/>
          <w:noProof/>
          <w:sz w:val="28"/>
          <w:szCs w:val="28"/>
        </w:rPr>
        <w:pict>
          <v:rect id="_x0000_s1067" style="position:absolute;left:0;text-align:left;margin-left:414.6pt;margin-top:4.15pt;width:34.2pt;height:30.75pt;z-index:19;v-text-anchor:middle" strokeweight=".26mm">
            <v:fill color2="black"/>
          </v:rect>
        </w:pict>
      </w:r>
      <w:r w:rsidR="00DE02C1" w:rsidRPr="0024141F">
        <w:rPr>
          <w:sz w:val="28"/>
          <w:szCs w:val="28"/>
        </w:rPr>
        <w:t>2. т</w:t>
      </w:r>
      <w:r w:rsidR="00612391" w:rsidRPr="0024141F">
        <w:rPr>
          <w:sz w:val="28"/>
          <w:szCs w:val="28"/>
        </w:rPr>
        <w:t>олщине пуговицы</w:t>
      </w:r>
      <w:r w:rsidR="00B61412" w:rsidRPr="0024141F">
        <w:rPr>
          <w:sz w:val="28"/>
          <w:szCs w:val="28"/>
        </w:rPr>
        <w:t>;</w:t>
      </w:r>
    </w:p>
    <w:p w:rsidR="00612391" w:rsidRPr="0024141F" w:rsidRDefault="007902F6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3</w:t>
      </w:r>
      <w:r w:rsidR="00DE02C1" w:rsidRPr="0024141F">
        <w:rPr>
          <w:sz w:val="28"/>
          <w:szCs w:val="28"/>
        </w:rPr>
        <w:t>. д</w:t>
      </w:r>
      <w:r w:rsidRPr="0024141F">
        <w:rPr>
          <w:sz w:val="28"/>
          <w:szCs w:val="28"/>
        </w:rPr>
        <w:t>иаметру пуговицы +</w:t>
      </w:r>
      <w:smartTag w:uri="urn:schemas-microsoft-com:office:smarttags" w:element="metricconverter">
        <w:smartTagPr>
          <w:attr w:name="ProductID" w:val="1,5 мм"/>
        </w:smartTagPr>
        <w:r w:rsidRPr="0024141F">
          <w:rPr>
            <w:sz w:val="28"/>
            <w:szCs w:val="28"/>
          </w:rPr>
          <w:t>1</w:t>
        </w:r>
        <w:r w:rsidR="007A6440">
          <w:rPr>
            <w:sz w:val="28"/>
            <w:szCs w:val="28"/>
          </w:rPr>
          <w:t>,</w:t>
        </w:r>
        <w:r w:rsidRPr="0024141F">
          <w:rPr>
            <w:sz w:val="28"/>
            <w:szCs w:val="28"/>
          </w:rPr>
          <w:t>5</w:t>
        </w:r>
        <w:r w:rsidR="00612391" w:rsidRPr="0024141F">
          <w:rPr>
            <w:sz w:val="28"/>
            <w:szCs w:val="28"/>
          </w:rPr>
          <w:t xml:space="preserve"> мм</w:t>
        </w:r>
      </w:smartTag>
      <w:r w:rsidRPr="0024141F">
        <w:rPr>
          <w:sz w:val="28"/>
          <w:szCs w:val="28"/>
        </w:rPr>
        <w:t>;</w:t>
      </w:r>
    </w:p>
    <w:p w:rsidR="00177237" w:rsidRPr="0024141F" w:rsidRDefault="007902F6" w:rsidP="003E30B7">
      <w:pPr>
        <w:tabs>
          <w:tab w:val="left" w:pos="2340"/>
        </w:tabs>
        <w:ind w:firstLine="567"/>
        <w:rPr>
          <w:b/>
          <w:sz w:val="28"/>
          <w:szCs w:val="28"/>
        </w:rPr>
      </w:pPr>
      <w:r w:rsidRPr="0024141F">
        <w:rPr>
          <w:sz w:val="28"/>
          <w:szCs w:val="28"/>
        </w:rPr>
        <w:t>4</w:t>
      </w:r>
      <w:r w:rsidR="00DE02C1" w:rsidRPr="0024141F">
        <w:rPr>
          <w:sz w:val="28"/>
          <w:szCs w:val="28"/>
        </w:rPr>
        <w:t>. д</w:t>
      </w:r>
      <w:r w:rsidR="00612391" w:rsidRPr="0024141F">
        <w:rPr>
          <w:sz w:val="28"/>
          <w:szCs w:val="28"/>
        </w:rPr>
        <w:t>иаметр</w:t>
      </w:r>
      <w:r w:rsidR="00B61412" w:rsidRPr="0024141F">
        <w:rPr>
          <w:sz w:val="28"/>
          <w:szCs w:val="28"/>
        </w:rPr>
        <w:t xml:space="preserve">у пуговице </w:t>
      </w:r>
      <w:r w:rsidR="00612391" w:rsidRPr="0024141F">
        <w:rPr>
          <w:sz w:val="28"/>
          <w:szCs w:val="28"/>
        </w:rPr>
        <w:t xml:space="preserve"> + толщина пуговицы</w:t>
      </w:r>
      <w:r w:rsidR="00B61412" w:rsidRPr="0024141F">
        <w:rPr>
          <w:b/>
          <w:sz w:val="28"/>
          <w:szCs w:val="28"/>
        </w:rPr>
        <w:t>.</w:t>
      </w:r>
      <w:r w:rsidR="00177237" w:rsidRPr="0024141F">
        <w:rPr>
          <w:sz w:val="28"/>
          <w:szCs w:val="28"/>
        </w:rPr>
        <w:t xml:space="preserve">                                </w:t>
      </w:r>
    </w:p>
    <w:p w:rsidR="007902F6" w:rsidRPr="0024141F" w:rsidRDefault="00556B39" w:rsidP="00045951">
      <w:pPr>
        <w:shd w:val="clear" w:color="auto" w:fill="FFFFFF"/>
        <w:rPr>
          <w:b/>
          <w:sz w:val="28"/>
          <w:szCs w:val="28"/>
        </w:rPr>
      </w:pPr>
      <w:r w:rsidRPr="00556B39">
        <w:rPr>
          <w:b/>
          <w:sz w:val="28"/>
          <w:szCs w:val="28"/>
        </w:rPr>
        <w:lastRenderedPageBreak/>
        <w:t xml:space="preserve">ХХIII. </w:t>
      </w:r>
      <w:r w:rsidR="007902F6" w:rsidRPr="0024141F">
        <w:rPr>
          <w:b/>
          <w:sz w:val="28"/>
          <w:szCs w:val="28"/>
        </w:rPr>
        <w:t xml:space="preserve">Припуски швов на ткани </w:t>
      </w:r>
      <w:r w:rsidR="00834631">
        <w:rPr>
          <w:b/>
          <w:sz w:val="28"/>
          <w:szCs w:val="28"/>
        </w:rPr>
        <w:t xml:space="preserve">при раскрое </w:t>
      </w:r>
      <w:r w:rsidR="007902F6" w:rsidRPr="0024141F">
        <w:rPr>
          <w:b/>
          <w:sz w:val="28"/>
          <w:szCs w:val="28"/>
        </w:rPr>
        <w:t>обозначают линией:</w:t>
      </w:r>
    </w:p>
    <w:p w:rsidR="007902F6" w:rsidRPr="0024141F" w:rsidRDefault="003D5465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3D5465">
        <w:rPr>
          <w:b/>
          <w:noProof/>
          <w:sz w:val="28"/>
          <w:szCs w:val="28"/>
        </w:rPr>
        <w:pict>
          <v:rect id="_x0000_s1068" style="position:absolute;left:0;text-align:left;margin-left:415.6pt;margin-top:6.9pt;width:34.2pt;height:30.75pt;z-index:20;v-text-anchor:middle" strokeweight=".26mm">
            <v:fill color2="black"/>
          </v:rect>
        </w:pict>
      </w:r>
      <w:r w:rsidR="007902F6" w:rsidRPr="0024141F">
        <w:rPr>
          <w:sz w:val="28"/>
          <w:szCs w:val="28"/>
        </w:rPr>
        <w:t>1. пунктирной;</w:t>
      </w:r>
    </w:p>
    <w:p w:rsidR="007902F6" w:rsidRPr="0024141F" w:rsidRDefault="007902F6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2. штриховой;</w:t>
      </w:r>
    </w:p>
    <w:p w:rsidR="007902F6" w:rsidRPr="0024141F" w:rsidRDefault="007902F6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3. сплошной</w:t>
      </w:r>
      <w:r w:rsidR="00696021">
        <w:rPr>
          <w:sz w:val="28"/>
          <w:szCs w:val="28"/>
        </w:rPr>
        <w:t>;</w:t>
      </w:r>
      <w:r w:rsidRPr="0024141F">
        <w:rPr>
          <w:sz w:val="28"/>
          <w:szCs w:val="28"/>
        </w:rPr>
        <w:t xml:space="preserve"> </w:t>
      </w:r>
    </w:p>
    <w:p w:rsidR="007902F6" w:rsidRPr="0024141F" w:rsidRDefault="007902F6" w:rsidP="003E30B7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24141F">
        <w:rPr>
          <w:rFonts w:ascii="Times New Roman" w:hAnsi="Times New Roman"/>
          <w:sz w:val="28"/>
          <w:szCs w:val="28"/>
        </w:rPr>
        <w:t>4. штрихпунктирной</w:t>
      </w:r>
      <w:r w:rsidR="00696021">
        <w:rPr>
          <w:rFonts w:ascii="Times New Roman" w:hAnsi="Times New Roman"/>
          <w:sz w:val="28"/>
          <w:szCs w:val="28"/>
        </w:rPr>
        <w:t>.</w:t>
      </w:r>
    </w:p>
    <w:p w:rsidR="0024124B" w:rsidRPr="0024141F" w:rsidRDefault="00177237" w:rsidP="003E30B7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24141F">
        <w:rPr>
          <w:rFonts w:ascii="Times New Roman" w:hAnsi="Times New Roman"/>
          <w:sz w:val="28"/>
          <w:szCs w:val="28"/>
        </w:rPr>
        <w:t xml:space="preserve">           </w:t>
      </w:r>
    </w:p>
    <w:p w:rsidR="007A6440" w:rsidRPr="0024141F" w:rsidRDefault="00556B39" w:rsidP="007A6440">
      <w:pPr>
        <w:tabs>
          <w:tab w:val="left" w:pos="2340"/>
        </w:tabs>
        <w:rPr>
          <w:b/>
          <w:sz w:val="28"/>
          <w:szCs w:val="28"/>
        </w:rPr>
      </w:pPr>
      <w:r w:rsidRPr="00556B39">
        <w:rPr>
          <w:b/>
          <w:sz w:val="28"/>
          <w:szCs w:val="28"/>
        </w:rPr>
        <w:t>ХХIV.</w:t>
      </w:r>
      <w:r w:rsidR="0073031E" w:rsidRPr="0024141F">
        <w:rPr>
          <w:b/>
          <w:sz w:val="28"/>
          <w:szCs w:val="28"/>
        </w:rPr>
        <w:t xml:space="preserve"> </w:t>
      </w:r>
      <w:r w:rsidR="007A6440" w:rsidRPr="0024141F">
        <w:rPr>
          <w:b/>
          <w:sz w:val="28"/>
          <w:szCs w:val="28"/>
        </w:rPr>
        <w:t>Выполнение проекта завершается:</w:t>
      </w:r>
    </w:p>
    <w:p w:rsidR="007A6440" w:rsidRPr="0024141F" w:rsidRDefault="003D5465" w:rsidP="007A6440">
      <w:pPr>
        <w:tabs>
          <w:tab w:val="left" w:pos="2340"/>
        </w:tabs>
        <w:ind w:firstLine="426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82" style="position:absolute;left:0;text-align:left;margin-left:415.45pt;margin-top:11.35pt;width:34.2pt;height:30.75pt;z-index:31;v-text-anchor:middle" strokeweight=".26mm">
            <v:fill color2="black"/>
          </v:rect>
        </w:pict>
      </w:r>
      <w:r w:rsidR="007A6440" w:rsidRPr="0024141F">
        <w:rPr>
          <w:sz w:val="28"/>
          <w:szCs w:val="28"/>
        </w:rPr>
        <w:t>1. оформлением пояснительной записки;</w:t>
      </w:r>
    </w:p>
    <w:p w:rsidR="007A6440" w:rsidRPr="0024141F" w:rsidRDefault="007A6440" w:rsidP="007A6440">
      <w:pPr>
        <w:tabs>
          <w:tab w:val="left" w:pos="2340"/>
        </w:tabs>
        <w:ind w:firstLine="426"/>
        <w:rPr>
          <w:sz w:val="28"/>
          <w:szCs w:val="28"/>
        </w:rPr>
      </w:pPr>
      <w:r w:rsidRPr="0024141F">
        <w:rPr>
          <w:sz w:val="28"/>
          <w:szCs w:val="28"/>
        </w:rPr>
        <w:t>2. изготовлени</w:t>
      </w:r>
      <w:r>
        <w:rPr>
          <w:sz w:val="28"/>
          <w:szCs w:val="28"/>
        </w:rPr>
        <w:t>ем</w:t>
      </w:r>
      <w:r w:rsidRPr="0024141F">
        <w:rPr>
          <w:sz w:val="28"/>
          <w:szCs w:val="28"/>
        </w:rPr>
        <w:t xml:space="preserve"> изделия;                                                                      </w:t>
      </w:r>
    </w:p>
    <w:p w:rsidR="007A6440" w:rsidRPr="0024141F" w:rsidRDefault="007A6440" w:rsidP="007A6440">
      <w:pPr>
        <w:tabs>
          <w:tab w:val="left" w:pos="2340"/>
        </w:tabs>
        <w:ind w:firstLine="426"/>
        <w:rPr>
          <w:sz w:val="28"/>
          <w:szCs w:val="28"/>
        </w:rPr>
      </w:pPr>
      <w:r w:rsidRPr="0024141F">
        <w:rPr>
          <w:sz w:val="28"/>
          <w:szCs w:val="28"/>
        </w:rPr>
        <w:t>3. презентацией проекта;</w:t>
      </w:r>
    </w:p>
    <w:p w:rsidR="007A6440" w:rsidRDefault="007A6440" w:rsidP="007A6440">
      <w:pPr>
        <w:tabs>
          <w:tab w:val="left" w:pos="2340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4141F">
        <w:rPr>
          <w:sz w:val="28"/>
          <w:szCs w:val="28"/>
        </w:rPr>
        <w:t>4. оформлением чертежей и технологических карт</w:t>
      </w:r>
      <w:r>
        <w:rPr>
          <w:sz w:val="28"/>
          <w:szCs w:val="28"/>
        </w:rPr>
        <w:t>.</w:t>
      </w:r>
    </w:p>
    <w:p w:rsidR="007A6440" w:rsidRDefault="007A6440" w:rsidP="007A6440">
      <w:pPr>
        <w:tabs>
          <w:tab w:val="left" w:pos="2340"/>
        </w:tabs>
        <w:rPr>
          <w:sz w:val="28"/>
          <w:szCs w:val="28"/>
        </w:rPr>
      </w:pPr>
    </w:p>
    <w:p w:rsidR="0073031E" w:rsidRPr="0024141F" w:rsidRDefault="00556B39" w:rsidP="007A6440">
      <w:pPr>
        <w:tabs>
          <w:tab w:val="left" w:pos="2340"/>
        </w:tabs>
        <w:rPr>
          <w:b/>
          <w:sz w:val="28"/>
          <w:szCs w:val="28"/>
        </w:rPr>
      </w:pPr>
      <w:r w:rsidRPr="00556B39">
        <w:rPr>
          <w:b/>
          <w:sz w:val="28"/>
          <w:szCs w:val="28"/>
        </w:rPr>
        <w:t>ХХ</w:t>
      </w:r>
      <w:r w:rsidRPr="00556B39">
        <w:rPr>
          <w:b/>
          <w:sz w:val="28"/>
          <w:szCs w:val="28"/>
          <w:lang w:val="en-US"/>
        </w:rPr>
        <w:t>V</w:t>
      </w:r>
      <w:r w:rsidRPr="00556B39">
        <w:rPr>
          <w:b/>
          <w:sz w:val="28"/>
          <w:szCs w:val="28"/>
        </w:rPr>
        <w:t>.</w:t>
      </w:r>
      <w:r w:rsidR="0073031E" w:rsidRPr="0024141F">
        <w:rPr>
          <w:b/>
          <w:sz w:val="28"/>
          <w:szCs w:val="28"/>
        </w:rPr>
        <w:t xml:space="preserve"> </w:t>
      </w:r>
      <w:r w:rsidR="00B80CBB" w:rsidRPr="0024141F">
        <w:rPr>
          <w:b/>
          <w:sz w:val="28"/>
          <w:szCs w:val="28"/>
        </w:rPr>
        <w:t>Обтачным швом на ночной сорочке</w:t>
      </w:r>
      <w:r w:rsidR="0073031E" w:rsidRPr="0024141F">
        <w:rPr>
          <w:b/>
          <w:sz w:val="28"/>
          <w:szCs w:val="28"/>
        </w:rPr>
        <w:t xml:space="preserve"> обрабатывают:</w:t>
      </w:r>
    </w:p>
    <w:p w:rsidR="0073031E" w:rsidRPr="00776AC3" w:rsidRDefault="003D5465" w:rsidP="004E2B9A">
      <w:pPr>
        <w:tabs>
          <w:tab w:val="left" w:pos="2340"/>
        </w:tabs>
        <w:ind w:firstLine="567"/>
        <w:rPr>
          <w:sz w:val="28"/>
          <w:szCs w:val="28"/>
        </w:rPr>
      </w:pPr>
      <w:r w:rsidRPr="003D5465">
        <w:rPr>
          <w:b/>
          <w:noProof/>
          <w:sz w:val="28"/>
          <w:szCs w:val="28"/>
        </w:rPr>
        <w:pict>
          <v:rect id="_x0000_s1070" style="position:absolute;left:0;text-align:left;margin-left:414.6pt;margin-top:8.5pt;width:34.2pt;height:30.75pt;z-index:21;v-text-anchor:middle" strokeweight=".26mm">
            <v:fill color2="black"/>
          </v:rect>
        </w:pict>
      </w:r>
      <w:r w:rsidR="0073031E" w:rsidRPr="00776AC3">
        <w:rPr>
          <w:sz w:val="28"/>
          <w:szCs w:val="28"/>
        </w:rPr>
        <w:t>1. горловину;</w:t>
      </w:r>
    </w:p>
    <w:p w:rsidR="0073031E" w:rsidRPr="0024141F" w:rsidRDefault="0073031E" w:rsidP="004E2B9A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2</w:t>
      </w:r>
      <w:r w:rsidRPr="0024141F">
        <w:rPr>
          <w:b/>
          <w:sz w:val="28"/>
          <w:szCs w:val="28"/>
        </w:rPr>
        <w:t xml:space="preserve">. </w:t>
      </w:r>
      <w:r w:rsidRPr="0024141F">
        <w:rPr>
          <w:sz w:val="28"/>
          <w:szCs w:val="28"/>
        </w:rPr>
        <w:t>боковой срез;</w:t>
      </w:r>
    </w:p>
    <w:p w:rsidR="0073031E" w:rsidRPr="0024141F" w:rsidRDefault="00B80CBB" w:rsidP="004E2B9A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3. нижний срез;</w:t>
      </w:r>
      <w:r w:rsidR="0073031E" w:rsidRPr="0024141F">
        <w:rPr>
          <w:sz w:val="28"/>
          <w:szCs w:val="28"/>
        </w:rPr>
        <w:t xml:space="preserve"> </w:t>
      </w:r>
    </w:p>
    <w:p w:rsidR="0073031E" w:rsidRDefault="00B80CBB" w:rsidP="004E2B9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24141F">
        <w:rPr>
          <w:rFonts w:ascii="Times New Roman" w:hAnsi="Times New Roman"/>
          <w:sz w:val="28"/>
          <w:szCs w:val="28"/>
        </w:rPr>
        <w:t xml:space="preserve">4. плечевой срез. </w:t>
      </w:r>
    </w:p>
    <w:p w:rsidR="00696021" w:rsidRPr="0024141F" w:rsidRDefault="00696021" w:rsidP="004E2B9A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:rsidR="00E60614" w:rsidRPr="00E60614" w:rsidRDefault="00556B39" w:rsidP="00E60614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556B39">
        <w:rPr>
          <w:rFonts w:ascii="Times New Roman" w:hAnsi="Times New Roman"/>
          <w:b/>
          <w:sz w:val="28"/>
          <w:szCs w:val="28"/>
        </w:rPr>
        <w:t>ХХVI.</w:t>
      </w:r>
      <w:r w:rsidR="00F1395A" w:rsidRPr="0024141F">
        <w:rPr>
          <w:rFonts w:ascii="Times New Roman" w:hAnsi="Times New Roman"/>
          <w:b/>
          <w:sz w:val="28"/>
          <w:szCs w:val="28"/>
        </w:rPr>
        <w:t xml:space="preserve"> </w:t>
      </w:r>
      <w:r w:rsidR="00E60614" w:rsidRPr="00E60614">
        <w:rPr>
          <w:rFonts w:ascii="Times New Roman" w:hAnsi="Times New Roman"/>
          <w:b/>
          <w:sz w:val="28"/>
          <w:szCs w:val="28"/>
        </w:rPr>
        <w:t xml:space="preserve">Установите соответствие между названиями </w:t>
      </w:r>
      <w:r w:rsidR="00E60614">
        <w:rPr>
          <w:rFonts w:ascii="Times New Roman" w:hAnsi="Times New Roman"/>
          <w:b/>
          <w:sz w:val="28"/>
          <w:szCs w:val="28"/>
        </w:rPr>
        <w:t>швов</w:t>
      </w:r>
      <w:r w:rsidR="00E60614" w:rsidRPr="00E60614">
        <w:rPr>
          <w:rFonts w:ascii="Times New Roman" w:hAnsi="Times New Roman"/>
          <w:b/>
          <w:sz w:val="28"/>
          <w:szCs w:val="28"/>
        </w:rPr>
        <w:t xml:space="preserve"> и  их изображениями</w:t>
      </w:r>
      <w:r w:rsidR="00F1395A" w:rsidRPr="00E60614">
        <w:rPr>
          <w:rFonts w:ascii="Times New Roman" w:hAnsi="Times New Roman"/>
          <w:b/>
          <w:sz w:val="28"/>
          <w:szCs w:val="28"/>
        </w:rPr>
        <w:t>:</w:t>
      </w:r>
    </w:p>
    <w:tbl>
      <w:tblPr>
        <w:tblpPr w:leftFromText="180" w:rightFromText="180" w:vertAnchor="text" w:horzAnchor="margin" w:tblpXSpec="right" w:tblpY="763"/>
        <w:tblW w:w="0" w:type="auto"/>
        <w:tblLayout w:type="fixed"/>
        <w:tblLook w:val="0000"/>
      </w:tblPr>
      <w:tblGrid>
        <w:gridCol w:w="705"/>
        <w:gridCol w:w="963"/>
      </w:tblGrid>
      <w:tr w:rsidR="00E60614" w:rsidTr="00E60614">
        <w:trPr>
          <w:trHeight w:val="593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0614" w:rsidRPr="007028FC" w:rsidRDefault="00E60614" w:rsidP="00E60614">
            <w:pPr>
              <w:tabs>
                <w:tab w:val="left" w:pos="1440"/>
              </w:tabs>
              <w:snapToGrid w:val="0"/>
              <w:jc w:val="center"/>
              <w:rPr>
                <w:rFonts w:cs="Tahoma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14" w:rsidRPr="007028FC" w:rsidRDefault="00E60614" w:rsidP="00E60614">
            <w:pPr>
              <w:tabs>
                <w:tab w:val="left" w:pos="1440"/>
              </w:tabs>
              <w:snapToGrid w:val="0"/>
              <w:rPr>
                <w:rFonts w:cs="Tahoma"/>
                <w:sz w:val="28"/>
                <w:szCs w:val="28"/>
              </w:rPr>
            </w:pPr>
            <w:r w:rsidRPr="007028FC">
              <w:rPr>
                <w:rFonts w:cs="Tahoma"/>
                <w:sz w:val="28"/>
                <w:szCs w:val="28"/>
              </w:rPr>
              <w:t>Ответ</w:t>
            </w:r>
          </w:p>
        </w:tc>
      </w:tr>
      <w:tr w:rsidR="00E60614" w:rsidTr="00E60614">
        <w:trPr>
          <w:trHeight w:val="593"/>
        </w:trPr>
        <w:tc>
          <w:tcPr>
            <w:tcW w:w="7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0614" w:rsidRPr="007028FC" w:rsidRDefault="00E60614" w:rsidP="00E60614">
            <w:pPr>
              <w:tabs>
                <w:tab w:val="left" w:pos="1440"/>
              </w:tabs>
              <w:snapToGrid w:val="0"/>
              <w:jc w:val="center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а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14" w:rsidRPr="007028FC" w:rsidRDefault="00E60614" w:rsidP="00E60614">
            <w:pPr>
              <w:tabs>
                <w:tab w:val="left" w:pos="1440"/>
              </w:tabs>
              <w:snapToGrid w:val="0"/>
              <w:rPr>
                <w:rFonts w:cs="Tahoma"/>
                <w:sz w:val="28"/>
                <w:szCs w:val="28"/>
              </w:rPr>
            </w:pPr>
          </w:p>
        </w:tc>
      </w:tr>
      <w:tr w:rsidR="00E60614" w:rsidTr="00E60614">
        <w:trPr>
          <w:trHeight w:val="594"/>
        </w:trPr>
        <w:tc>
          <w:tcPr>
            <w:tcW w:w="7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60614" w:rsidRPr="007028FC" w:rsidRDefault="00E60614" w:rsidP="00E60614">
            <w:pPr>
              <w:tabs>
                <w:tab w:val="left" w:pos="1440"/>
              </w:tabs>
              <w:snapToGrid w:val="0"/>
              <w:jc w:val="center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б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14" w:rsidRPr="007028FC" w:rsidRDefault="00E60614" w:rsidP="00E60614">
            <w:pPr>
              <w:tabs>
                <w:tab w:val="left" w:pos="1440"/>
              </w:tabs>
              <w:snapToGrid w:val="0"/>
              <w:rPr>
                <w:rFonts w:cs="Tahoma"/>
                <w:sz w:val="28"/>
                <w:szCs w:val="28"/>
              </w:rPr>
            </w:pPr>
          </w:p>
        </w:tc>
      </w:tr>
      <w:tr w:rsidR="00E60614" w:rsidTr="00E60614">
        <w:trPr>
          <w:trHeight w:val="594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0614" w:rsidRPr="007028FC" w:rsidRDefault="00E60614" w:rsidP="00E60614">
            <w:pPr>
              <w:tabs>
                <w:tab w:val="left" w:pos="1440"/>
              </w:tabs>
              <w:snapToGrid w:val="0"/>
              <w:jc w:val="center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в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14" w:rsidRPr="007028FC" w:rsidRDefault="00E60614" w:rsidP="00E60614">
            <w:pPr>
              <w:tabs>
                <w:tab w:val="left" w:pos="1440"/>
              </w:tabs>
              <w:snapToGrid w:val="0"/>
              <w:rPr>
                <w:rFonts w:cs="Tahoma"/>
                <w:sz w:val="28"/>
                <w:szCs w:val="28"/>
              </w:rPr>
            </w:pPr>
          </w:p>
        </w:tc>
      </w:tr>
      <w:tr w:rsidR="00E60614" w:rsidTr="00E60614">
        <w:trPr>
          <w:trHeight w:val="594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0614" w:rsidRPr="007028FC" w:rsidRDefault="00E60614" w:rsidP="00E60614">
            <w:pPr>
              <w:tabs>
                <w:tab w:val="left" w:pos="1440"/>
              </w:tabs>
              <w:snapToGrid w:val="0"/>
              <w:jc w:val="center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г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614" w:rsidRPr="007028FC" w:rsidRDefault="00E60614" w:rsidP="00E60614">
            <w:pPr>
              <w:tabs>
                <w:tab w:val="left" w:pos="1440"/>
              </w:tabs>
              <w:snapToGrid w:val="0"/>
              <w:rPr>
                <w:rFonts w:cs="Tahoma"/>
                <w:sz w:val="28"/>
                <w:szCs w:val="28"/>
              </w:rPr>
            </w:pPr>
          </w:p>
        </w:tc>
      </w:tr>
    </w:tbl>
    <w:p w:rsidR="00B80CBB" w:rsidRDefault="00B80CBB" w:rsidP="003E30B7">
      <w:pPr>
        <w:pStyle w:val="a3"/>
        <w:rPr>
          <w:rFonts w:ascii="Times New Roman" w:hAnsi="Times New Roman"/>
          <w:b/>
          <w:sz w:val="28"/>
          <w:szCs w:val="28"/>
        </w:rPr>
      </w:pPr>
    </w:p>
    <w:p w:rsidR="00F97390" w:rsidRPr="0024141F" w:rsidRDefault="00F97390" w:rsidP="003E30B7">
      <w:pPr>
        <w:pStyle w:val="a3"/>
        <w:rPr>
          <w:rFonts w:ascii="Times New Roman" w:hAnsi="Times New Roman"/>
          <w:b/>
          <w:sz w:val="28"/>
          <w:szCs w:val="28"/>
        </w:rPr>
      </w:pPr>
    </w:p>
    <w:tbl>
      <w:tblPr>
        <w:tblW w:w="634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47"/>
      </w:tblGrid>
      <w:tr w:rsidR="00D309ED" w:rsidRPr="0024141F" w:rsidTr="00E60614">
        <w:trPr>
          <w:trHeight w:val="1334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</w:tcPr>
          <w:p w:rsidR="00D309ED" w:rsidRPr="0024141F" w:rsidRDefault="00E60614" w:rsidP="00D309E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D309ED" w:rsidRPr="0024141F">
              <w:rPr>
                <w:rFonts w:ascii="Times New Roman" w:hAnsi="Times New Roman"/>
                <w:sz w:val="28"/>
                <w:szCs w:val="28"/>
              </w:rPr>
              <w:t>. накладной;</w:t>
            </w:r>
          </w:p>
          <w:p w:rsidR="00D309ED" w:rsidRPr="0024141F" w:rsidRDefault="00E60614" w:rsidP="00D309E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="00D309ED" w:rsidRPr="0024141F">
              <w:rPr>
                <w:rFonts w:ascii="Times New Roman" w:hAnsi="Times New Roman"/>
                <w:sz w:val="28"/>
                <w:szCs w:val="28"/>
              </w:rPr>
              <w:t>. обтачной;</w:t>
            </w:r>
          </w:p>
          <w:p w:rsidR="00D309ED" w:rsidRPr="0024141F" w:rsidRDefault="00E60614" w:rsidP="00D309E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D309ED" w:rsidRPr="0024141F">
              <w:rPr>
                <w:rFonts w:ascii="Times New Roman" w:hAnsi="Times New Roman"/>
                <w:sz w:val="28"/>
                <w:szCs w:val="28"/>
              </w:rPr>
              <w:t>. стачной</w:t>
            </w:r>
            <w:r w:rsidR="00D309ED" w:rsidRPr="0024141F">
              <w:rPr>
                <w:rFonts w:ascii="Times New Roman" w:hAnsi="Times New Roman"/>
                <w:b/>
                <w:sz w:val="28"/>
                <w:szCs w:val="28"/>
              </w:rPr>
              <w:t xml:space="preserve">;                                                       </w:t>
            </w:r>
          </w:p>
          <w:p w:rsidR="00D309ED" w:rsidRPr="0024141F" w:rsidRDefault="00E60614" w:rsidP="00D309ED">
            <w:pPr>
              <w:pStyle w:val="a3"/>
              <w:rPr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="00D309ED" w:rsidRPr="0024141F">
              <w:rPr>
                <w:rFonts w:ascii="Times New Roman" w:hAnsi="Times New Roman"/>
                <w:sz w:val="28"/>
                <w:szCs w:val="28"/>
              </w:rPr>
              <w:t>. шов в подгибку с открытым срезом.</w:t>
            </w:r>
          </w:p>
        </w:tc>
      </w:tr>
      <w:tr w:rsidR="00D309ED" w:rsidRPr="0024141F" w:rsidTr="00E60614">
        <w:trPr>
          <w:trHeight w:val="1858"/>
        </w:trPr>
        <w:tc>
          <w:tcPr>
            <w:tcW w:w="6347" w:type="dxa"/>
            <w:tcBorders>
              <w:top w:val="nil"/>
              <w:left w:val="nil"/>
              <w:bottom w:val="nil"/>
              <w:right w:val="nil"/>
            </w:tcBorders>
          </w:tcPr>
          <w:p w:rsidR="00D309ED" w:rsidRDefault="003D5465" w:rsidP="00DF2C0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pict>
                <v:shape id="_x0000_s1045" type="#_x0000_t75" style="position:absolute;margin-left:21.8pt;margin-top:4.35pt;width:280.55pt;height:81.45pt;z-index:-3;mso-wrap-distance-left:0;mso-wrap-distance-right:0;mso-position-horizontal-relative:margin;mso-position-vertical-relative:text" wrapcoords="-27 0 -27 21580 21600 21580 21600 0 -27 0">
                  <v:imagedata r:id="rId8" o:title="" croptop="38827f" cropbottom="17749f" cropleft="21398f" cropright="21994f" gain="2.5"/>
                  <w10:wrap type="tight" anchorx="margin"/>
                </v:shape>
              </w:pict>
            </w:r>
          </w:p>
          <w:p w:rsidR="00D309ED" w:rsidRDefault="00D309ED" w:rsidP="00DF2C0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309ED" w:rsidRDefault="00D309ED" w:rsidP="00DF2C0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309ED" w:rsidRDefault="00D309ED" w:rsidP="00DF2C0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309ED" w:rsidRPr="0024141F" w:rsidRDefault="00D309ED" w:rsidP="00DF2C0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D309ED" w:rsidRDefault="00D309ED" w:rsidP="003E30B7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:rsidR="00604602" w:rsidRPr="0024141F" w:rsidRDefault="00556B39" w:rsidP="004E2B9A">
      <w:pPr>
        <w:tabs>
          <w:tab w:val="left" w:pos="2340"/>
        </w:tabs>
        <w:rPr>
          <w:b/>
          <w:sz w:val="28"/>
          <w:szCs w:val="28"/>
        </w:rPr>
      </w:pPr>
      <w:r w:rsidRPr="00556B39">
        <w:rPr>
          <w:b/>
          <w:sz w:val="28"/>
          <w:szCs w:val="28"/>
        </w:rPr>
        <w:t>ХХVII.</w:t>
      </w:r>
      <w:r w:rsidR="00604602" w:rsidRPr="0024141F">
        <w:rPr>
          <w:b/>
          <w:sz w:val="28"/>
          <w:szCs w:val="28"/>
        </w:rPr>
        <w:t xml:space="preserve"> </w:t>
      </w:r>
      <w:r w:rsidR="00AC154F" w:rsidRPr="0024141F">
        <w:rPr>
          <w:b/>
          <w:sz w:val="28"/>
          <w:szCs w:val="28"/>
        </w:rPr>
        <w:t xml:space="preserve">Детали кроя </w:t>
      </w:r>
      <w:r w:rsidR="00604602" w:rsidRPr="0024141F">
        <w:rPr>
          <w:b/>
          <w:sz w:val="28"/>
          <w:szCs w:val="28"/>
        </w:rPr>
        <w:t>переда и спинки в построении</w:t>
      </w:r>
      <w:r w:rsidR="00AC154F" w:rsidRPr="0024141F">
        <w:rPr>
          <w:b/>
          <w:sz w:val="28"/>
          <w:szCs w:val="28"/>
        </w:rPr>
        <w:t xml:space="preserve"> </w:t>
      </w:r>
      <w:r w:rsidR="00834631">
        <w:rPr>
          <w:b/>
          <w:sz w:val="28"/>
          <w:szCs w:val="28"/>
        </w:rPr>
        <w:t xml:space="preserve">цельнокроеной </w:t>
      </w:r>
      <w:r w:rsidR="00AC154F" w:rsidRPr="0024141F">
        <w:rPr>
          <w:b/>
          <w:sz w:val="28"/>
          <w:szCs w:val="28"/>
        </w:rPr>
        <w:t>ночной сорочки</w:t>
      </w:r>
      <w:r w:rsidR="00604602" w:rsidRPr="0024141F">
        <w:rPr>
          <w:b/>
          <w:sz w:val="28"/>
          <w:szCs w:val="28"/>
        </w:rPr>
        <w:t>:</w:t>
      </w:r>
    </w:p>
    <w:p w:rsidR="00604602" w:rsidRPr="0024141F" w:rsidRDefault="003D5465" w:rsidP="004E2B9A">
      <w:pPr>
        <w:tabs>
          <w:tab w:val="left" w:pos="2340"/>
        </w:tabs>
        <w:ind w:firstLine="567"/>
        <w:rPr>
          <w:sz w:val="28"/>
          <w:szCs w:val="28"/>
        </w:rPr>
      </w:pPr>
      <w:r w:rsidRPr="003D5465">
        <w:rPr>
          <w:b/>
          <w:noProof/>
          <w:sz w:val="28"/>
          <w:szCs w:val="28"/>
        </w:rPr>
        <w:pict>
          <v:rect id="_x0000_s1071" style="position:absolute;left:0;text-align:left;margin-left:418.35pt;margin-top:10.9pt;width:34.2pt;height:30.75pt;z-index:22;v-text-anchor:middle" strokeweight=".26mm">
            <v:fill color2="black"/>
          </v:rect>
        </w:pict>
      </w:r>
      <w:r w:rsidR="00604602" w:rsidRPr="0024141F">
        <w:rPr>
          <w:sz w:val="28"/>
          <w:szCs w:val="28"/>
        </w:rPr>
        <w:t>1.  абсолютно одинаковы;</w:t>
      </w:r>
    </w:p>
    <w:p w:rsidR="00604602" w:rsidRPr="0024141F" w:rsidRDefault="00604602" w:rsidP="004E2B9A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2. отличаются только вырезом горловины и ростка;</w:t>
      </w:r>
    </w:p>
    <w:p w:rsidR="00604602" w:rsidRPr="0024141F" w:rsidRDefault="00604602" w:rsidP="004E2B9A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 xml:space="preserve">3. </w:t>
      </w:r>
      <w:r w:rsidR="00AC154F" w:rsidRPr="0024141F">
        <w:rPr>
          <w:sz w:val="28"/>
          <w:szCs w:val="28"/>
        </w:rPr>
        <w:t>имеют  разную конструкцию</w:t>
      </w:r>
      <w:r w:rsidR="00A51DC1" w:rsidRPr="0024141F">
        <w:rPr>
          <w:sz w:val="28"/>
          <w:szCs w:val="28"/>
        </w:rPr>
        <w:t>;</w:t>
      </w:r>
      <w:r w:rsidR="00AC154F" w:rsidRPr="0024141F">
        <w:rPr>
          <w:sz w:val="28"/>
          <w:szCs w:val="28"/>
        </w:rPr>
        <w:t xml:space="preserve"> </w:t>
      </w:r>
    </w:p>
    <w:p w:rsidR="00AC154F" w:rsidRPr="0024141F" w:rsidRDefault="00AC154F" w:rsidP="004E2B9A">
      <w:pPr>
        <w:tabs>
          <w:tab w:val="left" w:pos="2340"/>
        </w:tabs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 xml:space="preserve">4. отличаются только вырезом проймы. </w:t>
      </w:r>
    </w:p>
    <w:p w:rsidR="00A51DC1" w:rsidRDefault="00556B39" w:rsidP="00045951">
      <w:pPr>
        <w:tabs>
          <w:tab w:val="left" w:pos="1080"/>
          <w:tab w:val="left" w:pos="1260"/>
        </w:tabs>
        <w:rPr>
          <w:b/>
          <w:sz w:val="28"/>
          <w:szCs w:val="28"/>
        </w:rPr>
      </w:pPr>
      <w:r w:rsidRPr="00556B39">
        <w:rPr>
          <w:b/>
          <w:sz w:val="28"/>
          <w:szCs w:val="28"/>
        </w:rPr>
        <w:t>ХХVIII.</w:t>
      </w:r>
      <w:r w:rsidRPr="00556B39">
        <w:rPr>
          <w:sz w:val="28"/>
          <w:szCs w:val="28"/>
        </w:rPr>
        <w:t xml:space="preserve"> </w:t>
      </w:r>
      <w:r w:rsidR="00A51DC1" w:rsidRPr="0024141F">
        <w:rPr>
          <w:b/>
          <w:sz w:val="28"/>
          <w:szCs w:val="28"/>
        </w:rPr>
        <w:t xml:space="preserve">Определите </w:t>
      </w:r>
      <w:r w:rsidR="00654332" w:rsidRPr="0024141F">
        <w:rPr>
          <w:b/>
          <w:sz w:val="28"/>
          <w:szCs w:val="28"/>
        </w:rPr>
        <w:t xml:space="preserve">вид шва </w:t>
      </w:r>
      <w:r w:rsidR="00A51DC1" w:rsidRPr="0024141F">
        <w:rPr>
          <w:b/>
          <w:sz w:val="28"/>
          <w:szCs w:val="28"/>
        </w:rPr>
        <w:t>изображенного на рисунке:</w:t>
      </w:r>
    </w:p>
    <w:p w:rsidR="007A6440" w:rsidRDefault="007A6440" w:rsidP="007A6440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:rsidR="007A6440" w:rsidRPr="002F584A" w:rsidRDefault="003D5465" w:rsidP="007A6440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3D5465">
        <w:rPr>
          <w:b/>
          <w:noProof/>
          <w:sz w:val="28"/>
          <w:szCs w:val="28"/>
        </w:rPr>
        <w:pict>
          <v:rect id="_x0000_s1072" style="position:absolute;left:0;text-align:left;margin-left:417pt;margin-top:6.8pt;width:34.2pt;height:30.75pt;z-index:23;v-text-anchor:middle" strokeweight=".26mm">
            <v:fill color2="black"/>
          </v:rect>
        </w:pict>
      </w:r>
      <w:r w:rsidRPr="003D5465">
        <w:rPr>
          <w:b/>
          <w:noProof/>
          <w:sz w:val="28"/>
          <w:szCs w:val="28"/>
        </w:rPr>
        <w:pict>
          <v:shape id="_x0000_s1083" type="#_x0000_t75" style="position:absolute;left:0;text-align:left;margin-left:243pt;margin-top:.25pt;width:66.35pt;height:90pt;z-index:-1;mso-wrap-distance-left:0;mso-wrap-distance-right:0;mso-position-horizontal-relative:margin" wrapcoords="-27 0 -27 21580 21600 21580 21600 0 -27 0">
            <v:imagedata r:id="rId11" o:title="" cropbottom="49327f" cropleft="35716f" cropright="21248f" gain="1.25"/>
            <w10:wrap type="tight" anchorx="margin"/>
          </v:shape>
        </w:pict>
      </w:r>
      <w:r w:rsidR="007A6440" w:rsidRPr="002F584A">
        <w:rPr>
          <w:rFonts w:ascii="Times New Roman" w:hAnsi="Times New Roman"/>
          <w:sz w:val="28"/>
          <w:szCs w:val="28"/>
        </w:rPr>
        <w:t>1. соединительный;</w:t>
      </w:r>
    </w:p>
    <w:p w:rsidR="007A6440" w:rsidRPr="002F584A" w:rsidRDefault="007A6440" w:rsidP="007A6440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2F584A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запошивочный</w:t>
      </w:r>
      <w:r w:rsidRPr="002F584A">
        <w:rPr>
          <w:rFonts w:ascii="Times New Roman" w:hAnsi="Times New Roman"/>
          <w:sz w:val="28"/>
          <w:szCs w:val="28"/>
        </w:rPr>
        <w:t>;</w:t>
      </w:r>
    </w:p>
    <w:p w:rsidR="007A6440" w:rsidRPr="002F584A" w:rsidRDefault="007A6440" w:rsidP="007A6440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2F584A">
        <w:rPr>
          <w:rFonts w:ascii="Times New Roman" w:hAnsi="Times New Roman"/>
          <w:sz w:val="28"/>
          <w:szCs w:val="28"/>
        </w:rPr>
        <w:t xml:space="preserve">3. отделочный.                                                    </w:t>
      </w:r>
    </w:p>
    <w:p w:rsidR="002F584A" w:rsidRDefault="002F584A" w:rsidP="00045951">
      <w:pPr>
        <w:tabs>
          <w:tab w:val="left" w:pos="1080"/>
          <w:tab w:val="left" w:pos="1260"/>
        </w:tabs>
        <w:rPr>
          <w:b/>
          <w:sz w:val="28"/>
          <w:szCs w:val="28"/>
        </w:rPr>
      </w:pPr>
    </w:p>
    <w:p w:rsidR="002F584A" w:rsidRPr="0024141F" w:rsidRDefault="002F584A" w:rsidP="00045951">
      <w:pPr>
        <w:tabs>
          <w:tab w:val="left" w:pos="1080"/>
          <w:tab w:val="left" w:pos="1260"/>
        </w:tabs>
        <w:rPr>
          <w:b/>
          <w:sz w:val="28"/>
          <w:szCs w:val="28"/>
        </w:rPr>
      </w:pPr>
    </w:p>
    <w:p w:rsidR="002F584A" w:rsidRDefault="00556B39" w:rsidP="00696021">
      <w:pPr>
        <w:tabs>
          <w:tab w:val="left" w:pos="2340"/>
        </w:tabs>
        <w:jc w:val="both"/>
        <w:rPr>
          <w:b/>
          <w:sz w:val="28"/>
          <w:szCs w:val="28"/>
        </w:rPr>
      </w:pPr>
      <w:r w:rsidRPr="00556B39">
        <w:rPr>
          <w:b/>
          <w:sz w:val="28"/>
          <w:szCs w:val="28"/>
        </w:rPr>
        <w:lastRenderedPageBreak/>
        <w:t xml:space="preserve">ХХIХ.  </w:t>
      </w:r>
      <w:r w:rsidR="00696021">
        <w:rPr>
          <w:b/>
          <w:sz w:val="28"/>
          <w:szCs w:val="28"/>
        </w:rPr>
        <w:t>Д</w:t>
      </w:r>
      <w:r w:rsidR="00696021" w:rsidRPr="0024141F">
        <w:rPr>
          <w:b/>
          <w:sz w:val="28"/>
          <w:szCs w:val="28"/>
        </w:rPr>
        <w:t xml:space="preserve">ля девочки с </w:t>
      </w:r>
      <w:r w:rsidR="00834631">
        <w:rPr>
          <w:b/>
          <w:sz w:val="28"/>
          <w:szCs w:val="28"/>
        </w:rPr>
        <w:t xml:space="preserve">короткой шеей </w:t>
      </w:r>
      <w:r w:rsidR="00696021">
        <w:rPr>
          <w:b/>
          <w:sz w:val="28"/>
          <w:szCs w:val="28"/>
        </w:rPr>
        <w:t xml:space="preserve">наиболее гармоничной </w:t>
      </w:r>
      <w:r w:rsidR="00F1395A" w:rsidRPr="0024141F">
        <w:rPr>
          <w:b/>
          <w:sz w:val="28"/>
          <w:szCs w:val="28"/>
        </w:rPr>
        <w:t>форм</w:t>
      </w:r>
      <w:r w:rsidR="00696021">
        <w:rPr>
          <w:b/>
          <w:sz w:val="28"/>
          <w:szCs w:val="28"/>
        </w:rPr>
        <w:t>ой</w:t>
      </w:r>
      <w:r w:rsidR="00F1395A" w:rsidRPr="0024141F">
        <w:rPr>
          <w:b/>
          <w:sz w:val="28"/>
          <w:szCs w:val="28"/>
        </w:rPr>
        <w:t xml:space="preserve"> горловины ночной сорочки</w:t>
      </w:r>
      <w:r w:rsidR="00696021">
        <w:rPr>
          <w:b/>
          <w:sz w:val="28"/>
          <w:szCs w:val="28"/>
        </w:rPr>
        <w:t xml:space="preserve"> является</w:t>
      </w:r>
      <w:r w:rsidR="00F1395A" w:rsidRPr="0024141F">
        <w:rPr>
          <w:b/>
          <w:sz w:val="28"/>
          <w:szCs w:val="28"/>
        </w:rPr>
        <w:t xml:space="preserve">: </w:t>
      </w:r>
    </w:p>
    <w:p w:rsidR="0095657E" w:rsidRDefault="0095657E" w:rsidP="00696021">
      <w:pPr>
        <w:tabs>
          <w:tab w:val="left" w:pos="2340"/>
        </w:tabs>
        <w:jc w:val="both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20"/>
        <w:tblW w:w="0" w:type="auto"/>
        <w:tblLook w:val="04A0"/>
      </w:tblPr>
      <w:tblGrid>
        <w:gridCol w:w="3510"/>
        <w:gridCol w:w="4792"/>
      </w:tblGrid>
      <w:tr w:rsidR="002F584A" w:rsidRPr="002F584A" w:rsidTr="0095657E">
        <w:trPr>
          <w:trHeight w:val="1435"/>
        </w:trPr>
        <w:tc>
          <w:tcPr>
            <w:tcW w:w="3510" w:type="dxa"/>
          </w:tcPr>
          <w:p w:rsidR="002F584A" w:rsidRPr="0024141F" w:rsidRDefault="002F584A" w:rsidP="002F584A">
            <w:pPr>
              <w:tabs>
                <w:tab w:val="left" w:pos="2340"/>
              </w:tabs>
              <w:ind w:firstLine="567"/>
              <w:rPr>
                <w:sz w:val="28"/>
                <w:szCs w:val="28"/>
              </w:rPr>
            </w:pPr>
            <w:r w:rsidRPr="0024141F">
              <w:rPr>
                <w:sz w:val="28"/>
                <w:szCs w:val="28"/>
              </w:rPr>
              <w:t>1.  овал;</w:t>
            </w:r>
          </w:p>
          <w:p w:rsidR="002F584A" w:rsidRPr="0024141F" w:rsidRDefault="002F584A" w:rsidP="002F584A">
            <w:pPr>
              <w:tabs>
                <w:tab w:val="left" w:pos="2340"/>
              </w:tabs>
              <w:ind w:firstLine="567"/>
              <w:rPr>
                <w:sz w:val="28"/>
                <w:szCs w:val="28"/>
              </w:rPr>
            </w:pPr>
            <w:r w:rsidRPr="0024141F">
              <w:rPr>
                <w:sz w:val="28"/>
                <w:szCs w:val="28"/>
              </w:rPr>
              <w:t xml:space="preserve">2.  мыс;                                                        </w:t>
            </w:r>
          </w:p>
          <w:p w:rsidR="002F584A" w:rsidRPr="0024141F" w:rsidRDefault="002F584A" w:rsidP="002F584A">
            <w:pPr>
              <w:tabs>
                <w:tab w:val="left" w:pos="2340"/>
              </w:tabs>
              <w:ind w:firstLine="567"/>
              <w:rPr>
                <w:sz w:val="28"/>
                <w:szCs w:val="28"/>
              </w:rPr>
            </w:pPr>
            <w:r w:rsidRPr="0024141F">
              <w:rPr>
                <w:sz w:val="28"/>
                <w:szCs w:val="28"/>
              </w:rPr>
              <w:t>3.  каре;</w:t>
            </w:r>
          </w:p>
          <w:p w:rsidR="002F584A" w:rsidRPr="0095657E" w:rsidRDefault="002F584A" w:rsidP="002F584A">
            <w:pPr>
              <w:pStyle w:val="a3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95657E">
              <w:rPr>
                <w:rFonts w:ascii="Times New Roman" w:hAnsi="Times New Roman"/>
                <w:sz w:val="28"/>
                <w:szCs w:val="28"/>
              </w:rPr>
              <w:t>4. лодочка.</w:t>
            </w:r>
          </w:p>
        </w:tc>
        <w:tc>
          <w:tcPr>
            <w:tcW w:w="4792" w:type="dxa"/>
          </w:tcPr>
          <w:p w:rsidR="002F584A" w:rsidRPr="002F584A" w:rsidRDefault="003D5465" w:rsidP="002F584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D5465">
              <w:rPr>
                <w:noProof/>
                <w:sz w:val="28"/>
                <w:szCs w:val="28"/>
              </w:rPr>
              <w:pict>
                <v:shape id="_x0000_s1044" type="#_x0000_t75" style="position:absolute;margin-left:4.3pt;margin-top:3.7pt;width:207.75pt;height:61.85pt;z-index:-4;mso-wrap-distance-left:0;mso-wrap-distance-right:0;mso-position-horizontal-relative:margin;mso-position-vertical-relative:text" wrapcoords="-27 0 -27 21580 21600 21580 21600 0 -27 0">
                  <v:imagedata r:id="rId8" o:title="" croptop="56053f" cropleft="32828f" cropright="9850f" gain="109227f"/>
                  <w10:wrap type="tight" anchorx="margin"/>
                </v:shape>
              </w:pict>
            </w:r>
            <w:r w:rsidRPr="003D5465">
              <w:rPr>
                <w:b/>
                <w:noProof/>
                <w:sz w:val="28"/>
                <w:szCs w:val="28"/>
              </w:rPr>
              <w:pict>
                <v:rect id="_x0000_s1073" style="position:absolute;margin-left:28.25pt;margin-top:19.4pt;width:34.2pt;height:30.75pt;z-index:24;mso-position-horizontal-relative:text;mso-position-vertical-relative:text;v-text-anchor:middle" strokeweight=".26mm">
                  <v:fill color2="black"/>
                </v:rect>
              </w:pict>
            </w:r>
          </w:p>
        </w:tc>
      </w:tr>
    </w:tbl>
    <w:p w:rsidR="002F584A" w:rsidRDefault="002F584A" w:rsidP="00696021">
      <w:pPr>
        <w:tabs>
          <w:tab w:val="left" w:pos="2340"/>
        </w:tabs>
        <w:jc w:val="both"/>
        <w:rPr>
          <w:b/>
          <w:sz w:val="28"/>
          <w:szCs w:val="28"/>
        </w:rPr>
      </w:pPr>
    </w:p>
    <w:p w:rsidR="002F584A" w:rsidRPr="0024141F" w:rsidRDefault="002F584A" w:rsidP="00696021">
      <w:pPr>
        <w:tabs>
          <w:tab w:val="left" w:pos="2340"/>
        </w:tabs>
        <w:jc w:val="both"/>
        <w:rPr>
          <w:b/>
          <w:sz w:val="28"/>
          <w:szCs w:val="28"/>
        </w:rPr>
      </w:pPr>
    </w:p>
    <w:p w:rsidR="00B80CBB" w:rsidRPr="0024141F" w:rsidRDefault="00B80CBB" w:rsidP="003E30B7">
      <w:pPr>
        <w:pStyle w:val="a3"/>
        <w:rPr>
          <w:rFonts w:ascii="Times New Roman" w:hAnsi="Times New Roman"/>
          <w:sz w:val="28"/>
          <w:szCs w:val="28"/>
        </w:rPr>
      </w:pPr>
    </w:p>
    <w:p w:rsidR="002F584A" w:rsidRDefault="002F584A" w:rsidP="00776AC3">
      <w:pPr>
        <w:tabs>
          <w:tab w:val="left" w:pos="2340"/>
        </w:tabs>
        <w:jc w:val="both"/>
        <w:rPr>
          <w:b/>
          <w:sz w:val="28"/>
          <w:szCs w:val="28"/>
        </w:rPr>
      </w:pPr>
    </w:p>
    <w:p w:rsidR="002F584A" w:rsidRDefault="002F584A" w:rsidP="00776AC3">
      <w:pPr>
        <w:tabs>
          <w:tab w:val="left" w:pos="2340"/>
        </w:tabs>
        <w:jc w:val="both"/>
        <w:rPr>
          <w:b/>
          <w:sz w:val="28"/>
          <w:szCs w:val="28"/>
        </w:rPr>
      </w:pPr>
    </w:p>
    <w:p w:rsidR="009E5FB4" w:rsidRPr="0024141F" w:rsidRDefault="00556B39" w:rsidP="00776AC3">
      <w:pPr>
        <w:tabs>
          <w:tab w:val="left" w:pos="2340"/>
        </w:tabs>
        <w:jc w:val="both"/>
        <w:rPr>
          <w:b/>
          <w:sz w:val="28"/>
          <w:szCs w:val="28"/>
        </w:rPr>
      </w:pPr>
      <w:r w:rsidRPr="00556B39">
        <w:rPr>
          <w:b/>
          <w:sz w:val="28"/>
          <w:szCs w:val="28"/>
        </w:rPr>
        <w:t>ХХХ.</w:t>
      </w:r>
      <w:r w:rsidR="009E5FB4" w:rsidRPr="0024141F">
        <w:rPr>
          <w:b/>
          <w:sz w:val="28"/>
          <w:szCs w:val="28"/>
        </w:rPr>
        <w:t xml:space="preserve"> </w:t>
      </w:r>
      <w:r w:rsidR="00F034F2">
        <w:rPr>
          <w:b/>
          <w:sz w:val="28"/>
          <w:szCs w:val="28"/>
        </w:rPr>
        <w:t>П</w:t>
      </w:r>
      <w:r w:rsidR="00F034F2" w:rsidRPr="0024141F">
        <w:rPr>
          <w:b/>
          <w:sz w:val="28"/>
          <w:szCs w:val="28"/>
        </w:rPr>
        <w:t xml:space="preserve">ри записи </w:t>
      </w:r>
      <w:r w:rsidR="00F034F2">
        <w:rPr>
          <w:b/>
          <w:sz w:val="28"/>
          <w:szCs w:val="28"/>
        </w:rPr>
        <w:t>р</w:t>
      </w:r>
      <w:r w:rsidR="009E5FB4" w:rsidRPr="0024141F">
        <w:rPr>
          <w:b/>
          <w:sz w:val="28"/>
          <w:szCs w:val="28"/>
        </w:rPr>
        <w:t>езультат</w:t>
      </w:r>
      <w:r w:rsidR="00F034F2">
        <w:rPr>
          <w:b/>
          <w:sz w:val="28"/>
          <w:szCs w:val="28"/>
        </w:rPr>
        <w:t>ов</w:t>
      </w:r>
      <w:r w:rsidR="009E5FB4" w:rsidRPr="0024141F">
        <w:rPr>
          <w:b/>
          <w:sz w:val="28"/>
          <w:szCs w:val="28"/>
        </w:rPr>
        <w:t xml:space="preserve"> измерений  фигуры человека не</w:t>
      </w:r>
      <w:r w:rsidR="00776AC3">
        <w:rPr>
          <w:b/>
          <w:sz w:val="28"/>
          <w:szCs w:val="28"/>
        </w:rPr>
        <w:t xml:space="preserve"> </w:t>
      </w:r>
      <w:r w:rsidR="009E5FB4" w:rsidRPr="0024141F">
        <w:rPr>
          <w:b/>
          <w:sz w:val="28"/>
          <w:szCs w:val="28"/>
        </w:rPr>
        <w:t>дел</w:t>
      </w:r>
      <w:r w:rsidR="00776AC3">
        <w:rPr>
          <w:b/>
          <w:sz w:val="28"/>
          <w:szCs w:val="28"/>
        </w:rPr>
        <w:t>и</w:t>
      </w:r>
      <w:r w:rsidR="009E5FB4" w:rsidRPr="0024141F">
        <w:rPr>
          <w:b/>
          <w:sz w:val="28"/>
          <w:szCs w:val="28"/>
        </w:rPr>
        <w:t xml:space="preserve">тся  </w:t>
      </w:r>
      <w:r w:rsidR="00776AC3">
        <w:rPr>
          <w:b/>
          <w:sz w:val="28"/>
          <w:szCs w:val="28"/>
        </w:rPr>
        <w:t xml:space="preserve">пополам </w:t>
      </w:r>
      <w:r w:rsidR="009E5FB4" w:rsidRPr="0024141F">
        <w:rPr>
          <w:b/>
          <w:sz w:val="28"/>
          <w:szCs w:val="28"/>
        </w:rPr>
        <w:t>мерк</w:t>
      </w:r>
      <w:r w:rsidR="00776AC3">
        <w:rPr>
          <w:b/>
          <w:sz w:val="28"/>
          <w:szCs w:val="28"/>
        </w:rPr>
        <w:t>а</w:t>
      </w:r>
      <w:r w:rsidR="009E5FB4" w:rsidRPr="0024141F">
        <w:rPr>
          <w:b/>
          <w:sz w:val="28"/>
          <w:szCs w:val="28"/>
        </w:rPr>
        <w:t>:</w:t>
      </w:r>
    </w:p>
    <w:p w:rsidR="009E5FB4" w:rsidRPr="0024141F" w:rsidRDefault="003D5465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3D5465">
        <w:rPr>
          <w:b/>
          <w:noProof/>
          <w:sz w:val="28"/>
          <w:szCs w:val="28"/>
        </w:rPr>
        <w:pict>
          <v:rect id="_x0000_s1074" style="position:absolute;left:0;text-align:left;margin-left:414.6pt;margin-top:15.35pt;width:34.2pt;height:30.75pt;z-index:25;v-text-anchor:middle" strokeweight=".26mm">
            <v:fill color2="black"/>
          </v:rect>
        </w:pict>
      </w:r>
      <w:r w:rsidR="00776AC3">
        <w:rPr>
          <w:sz w:val="28"/>
          <w:szCs w:val="28"/>
        </w:rPr>
        <w:t>1.</w:t>
      </w:r>
      <w:r w:rsidR="009E5FB4" w:rsidRPr="0024141F">
        <w:rPr>
          <w:sz w:val="28"/>
          <w:szCs w:val="28"/>
        </w:rPr>
        <w:t xml:space="preserve">  Сш;  </w:t>
      </w:r>
    </w:p>
    <w:p w:rsidR="009E5FB4" w:rsidRPr="0024141F" w:rsidRDefault="00776AC3" w:rsidP="003E30B7">
      <w:pPr>
        <w:tabs>
          <w:tab w:val="left" w:pos="234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9E5FB4" w:rsidRPr="0024141F">
        <w:rPr>
          <w:sz w:val="28"/>
          <w:szCs w:val="28"/>
        </w:rPr>
        <w:t xml:space="preserve"> Сг;   </w:t>
      </w:r>
    </w:p>
    <w:p w:rsidR="009E5FB4" w:rsidRPr="0024141F" w:rsidRDefault="00776AC3" w:rsidP="003E30B7">
      <w:pPr>
        <w:tabs>
          <w:tab w:val="left" w:pos="234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E5FB4" w:rsidRPr="0024141F">
        <w:rPr>
          <w:sz w:val="28"/>
          <w:szCs w:val="28"/>
        </w:rPr>
        <w:t xml:space="preserve"> Ст;   </w:t>
      </w:r>
    </w:p>
    <w:p w:rsidR="009E5FB4" w:rsidRPr="0024141F" w:rsidRDefault="00776AC3" w:rsidP="003E30B7">
      <w:pPr>
        <w:tabs>
          <w:tab w:val="left" w:pos="234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9E5FB4" w:rsidRPr="0024141F">
        <w:rPr>
          <w:sz w:val="28"/>
          <w:szCs w:val="28"/>
        </w:rPr>
        <w:t xml:space="preserve"> Дст</w:t>
      </w:r>
      <w:r w:rsidR="00F97390">
        <w:rPr>
          <w:sz w:val="28"/>
          <w:szCs w:val="28"/>
        </w:rPr>
        <w:t>.</w:t>
      </w:r>
      <w:r w:rsidR="009E5FB4" w:rsidRPr="0024141F">
        <w:rPr>
          <w:sz w:val="28"/>
          <w:szCs w:val="28"/>
        </w:rPr>
        <w:t xml:space="preserve"> </w:t>
      </w:r>
    </w:p>
    <w:p w:rsidR="009E5FB4" w:rsidRPr="0024141F" w:rsidRDefault="009E5FB4" w:rsidP="003E30B7">
      <w:pPr>
        <w:tabs>
          <w:tab w:val="left" w:pos="2340"/>
        </w:tabs>
        <w:rPr>
          <w:sz w:val="28"/>
          <w:szCs w:val="28"/>
        </w:rPr>
      </w:pPr>
    </w:p>
    <w:p w:rsidR="009E5FB4" w:rsidRPr="0024141F" w:rsidRDefault="00556B39" w:rsidP="00F034F2">
      <w:pPr>
        <w:tabs>
          <w:tab w:val="left" w:pos="2340"/>
        </w:tabs>
        <w:jc w:val="both"/>
        <w:rPr>
          <w:b/>
          <w:sz w:val="28"/>
          <w:szCs w:val="28"/>
        </w:rPr>
      </w:pPr>
      <w:r w:rsidRPr="00556B39">
        <w:rPr>
          <w:b/>
          <w:sz w:val="28"/>
          <w:szCs w:val="28"/>
        </w:rPr>
        <w:t>ХХХI.</w:t>
      </w:r>
      <w:r w:rsidR="00CD233C" w:rsidRPr="0024141F">
        <w:rPr>
          <w:b/>
          <w:sz w:val="28"/>
          <w:szCs w:val="28"/>
        </w:rPr>
        <w:t xml:space="preserve"> Р</w:t>
      </w:r>
      <w:r w:rsidR="009E5FB4" w:rsidRPr="0024141F">
        <w:rPr>
          <w:b/>
          <w:sz w:val="28"/>
          <w:szCs w:val="28"/>
        </w:rPr>
        <w:t>азмер</w:t>
      </w:r>
      <w:r w:rsidR="00CD233C" w:rsidRPr="0024141F">
        <w:rPr>
          <w:b/>
          <w:sz w:val="28"/>
          <w:szCs w:val="28"/>
        </w:rPr>
        <w:t xml:space="preserve"> плечевой </w:t>
      </w:r>
      <w:r w:rsidR="009E5FB4" w:rsidRPr="0024141F">
        <w:rPr>
          <w:b/>
          <w:sz w:val="28"/>
          <w:szCs w:val="28"/>
        </w:rPr>
        <w:t xml:space="preserve"> женской одежды</w:t>
      </w:r>
      <w:r w:rsidR="00CD233C" w:rsidRPr="0024141F">
        <w:rPr>
          <w:b/>
          <w:sz w:val="28"/>
          <w:szCs w:val="28"/>
        </w:rPr>
        <w:t xml:space="preserve"> определяет мерка</w:t>
      </w:r>
      <w:r w:rsidR="00696021">
        <w:rPr>
          <w:b/>
          <w:sz w:val="28"/>
          <w:szCs w:val="28"/>
        </w:rPr>
        <w:t>:</w:t>
      </w:r>
    </w:p>
    <w:p w:rsidR="00CD233C" w:rsidRPr="0024141F" w:rsidRDefault="00696021" w:rsidP="003E30B7">
      <w:pPr>
        <w:tabs>
          <w:tab w:val="left" w:pos="234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1.</w:t>
      </w:r>
      <w:r w:rsidR="009E5FB4" w:rsidRPr="0024141F">
        <w:rPr>
          <w:sz w:val="28"/>
          <w:szCs w:val="28"/>
        </w:rPr>
        <w:t xml:space="preserve">  Сш; </w:t>
      </w:r>
    </w:p>
    <w:p w:rsidR="00CD233C" w:rsidRPr="00776AC3" w:rsidRDefault="003D5465" w:rsidP="003E30B7">
      <w:pPr>
        <w:tabs>
          <w:tab w:val="left" w:pos="2340"/>
        </w:tabs>
        <w:ind w:firstLine="567"/>
        <w:rPr>
          <w:sz w:val="28"/>
          <w:szCs w:val="28"/>
        </w:rPr>
      </w:pPr>
      <w:r w:rsidRPr="003D5465">
        <w:rPr>
          <w:b/>
          <w:noProof/>
          <w:sz w:val="28"/>
          <w:szCs w:val="28"/>
        </w:rPr>
        <w:pict>
          <v:rect id="_x0000_s1075" style="position:absolute;left:0;text-align:left;margin-left:414.6pt;margin-top:5.75pt;width:34.2pt;height:30.75pt;z-index:26;v-text-anchor:middle" strokeweight=".26mm">
            <v:fill color2="black"/>
          </v:rect>
        </w:pict>
      </w:r>
      <w:r w:rsidR="00696021">
        <w:rPr>
          <w:sz w:val="28"/>
          <w:szCs w:val="28"/>
        </w:rPr>
        <w:t xml:space="preserve">2. </w:t>
      </w:r>
      <w:r w:rsidR="009E5FB4" w:rsidRPr="00776AC3">
        <w:rPr>
          <w:sz w:val="28"/>
          <w:szCs w:val="28"/>
        </w:rPr>
        <w:t xml:space="preserve"> Сг;  </w:t>
      </w:r>
    </w:p>
    <w:p w:rsidR="009E5FB4" w:rsidRPr="0024141F" w:rsidRDefault="00696021" w:rsidP="003E30B7">
      <w:pPr>
        <w:tabs>
          <w:tab w:val="left" w:pos="234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E5FB4" w:rsidRPr="0024141F">
        <w:rPr>
          <w:sz w:val="28"/>
          <w:szCs w:val="28"/>
        </w:rPr>
        <w:t xml:space="preserve"> Дст;  </w:t>
      </w:r>
    </w:p>
    <w:p w:rsidR="009E5FB4" w:rsidRPr="0024141F" w:rsidRDefault="00696021" w:rsidP="003E30B7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CD233C" w:rsidRPr="0024141F">
        <w:rPr>
          <w:rFonts w:ascii="Times New Roman" w:hAnsi="Times New Roman"/>
          <w:sz w:val="28"/>
          <w:szCs w:val="28"/>
        </w:rPr>
        <w:t xml:space="preserve">  Дпт. </w:t>
      </w:r>
    </w:p>
    <w:p w:rsidR="009E5FB4" w:rsidRDefault="00CD233C" w:rsidP="003E30B7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24141F">
        <w:rPr>
          <w:rFonts w:ascii="Times New Roman" w:hAnsi="Times New Roman"/>
          <w:sz w:val="28"/>
          <w:szCs w:val="28"/>
        </w:rPr>
        <w:t xml:space="preserve">          </w:t>
      </w:r>
    </w:p>
    <w:p w:rsidR="0095657E" w:rsidRDefault="00556B39" w:rsidP="0095657E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556B39">
        <w:rPr>
          <w:rFonts w:ascii="Times New Roman" w:hAnsi="Times New Roman"/>
          <w:b/>
          <w:sz w:val="28"/>
          <w:szCs w:val="28"/>
        </w:rPr>
        <w:t>ХХХII.</w:t>
      </w:r>
      <w:r w:rsidR="00F034F2">
        <w:rPr>
          <w:rFonts w:ascii="Times New Roman" w:hAnsi="Times New Roman"/>
          <w:b/>
          <w:sz w:val="28"/>
          <w:szCs w:val="28"/>
        </w:rPr>
        <w:t xml:space="preserve"> </w:t>
      </w:r>
      <w:r w:rsidR="00525D62" w:rsidRPr="0024141F">
        <w:rPr>
          <w:rFonts w:ascii="Times New Roman" w:hAnsi="Times New Roman"/>
          <w:b/>
          <w:sz w:val="28"/>
          <w:szCs w:val="28"/>
        </w:rPr>
        <w:t xml:space="preserve"> </w:t>
      </w:r>
      <w:r w:rsidR="00834631">
        <w:rPr>
          <w:rFonts w:ascii="Times New Roman" w:hAnsi="Times New Roman"/>
          <w:b/>
          <w:sz w:val="28"/>
          <w:szCs w:val="28"/>
        </w:rPr>
        <w:t>П</w:t>
      </w:r>
      <w:r w:rsidR="00525D62" w:rsidRPr="0024141F">
        <w:rPr>
          <w:rFonts w:ascii="Times New Roman" w:hAnsi="Times New Roman"/>
          <w:b/>
          <w:sz w:val="28"/>
          <w:szCs w:val="28"/>
        </w:rPr>
        <w:t>еревод нагрудной вытачки</w:t>
      </w:r>
      <w:r w:rsidR="00834631" w:rsidRPr="00834631">
        <w:rPr>
          <w:rFonts w:ascii="Times New Roman" w:hAnsi="Times New Roman"/>
          <w:b/>
          <w:sz w:val="28"/>
          <w:szCs w:val="28"/>
        </w:rPr>
        <w:t xml:space="preserve"> </w:t>
      </w:r>
      <w:r w:rsidR="00834631" w:rsidRPr="0024141F">
        <w:rPr>
          <w:rFonts w:ascii="Times New Roman" w:hAnsi="Times New Roman"/>
          <w:b/>
          <w:sz w:val="28"/>
          <w:szCs w:val="28"/>
        </w:rPr>
        <w:t>осуществляется</w:t>
      </w:r>
      <w:r w:rsidR="00834631" w:rsidRPr="00834631">
        <w:rPr>
          <w:rFonts w:ascii="Times New Roman" w:hAnsi="Times New Roman"/>
          <w:b/>
          <w:sz w:val="28"/>
          <w:szCs w:val="28"/>
        </w:rPr>
        <w:t xml:space="preserve"> </w:t>
      </w:r>
      <w:r w:rsidR="00834631" w:rsidRPr="0024141F">
        <w:rPr>
          <w:rFonts w:ascii="Times New Roman" w:hAnsi="Times New Roman"/>
          <w:b/>
          <w:sz w:val="28"/>
          <w:szCs w:val="28"/>
        </w:rPr>
        <w:t xml:space="preserve">в </w:t>
      </w:r>
      <w:r w:rsidR="00834631">
        <w:rPr>
          <w:rFonts w:ascii="Times New Roman" w:hAnsi="Times New Roman"/>
          <w:b/>
          <w:sz w:val="28"/>
          <w:szCs w:val="28"/>
        </w:rPr>
        <w:t>сторону среза</w:t>
      </w:r>
      <w:r w:rsidR="00525D62" w:rsidRPr="0024141F">
        <w:rPr>
          <w:rFonts w:ascii="Times New Roman" w:hAnsi="Times New Roman"/>
          <w:b/>
          <w:sz w:val="28"/>
          <w:szCs w:val="28"/>
        </w:rPr>
        <w:t>:</w:t>
      </w:r>
    </w:p>
    <w:p w:rsidR="00525D62" w:rsidRPr="0024141F" w:rsidRDefault="003D5465" w:rsidP="0095657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D5465">
        <w:rPr>
          <w:noProof/>
          <w:sz w:val="28"/>
          <w:szCs w:val="28"/>
        </w:rPr>
        <w:pict>
          <v:shape id="_x0000_s1046" type="#_x0000_t75" style="position:absolute;left:0;text-align:left;margin-left:177.65pt;margin-top:17.1pt;width:141.1pt;height:98.05pt;z-index:-2;mso-wrap-distance-left:0;mso-wrap-distance-right:0;mso-position-horizontal-relative:margin" wrapcoords="-27 0 -27 21580 21600 21580 21600 0 -27 0">
            <v:imagedata r:id="rId12" o:title="" croptop="35566f" cropbottom="20538f" cropleft="4978f" cropright="41643f" gain="109227f"/>
            <w10:wrap type="tight" anchorx="margin"/>
          </v:shape>
        </w:pict>
      </w:r>
      <w:r w:rsidR="00525D62" w:rsidRPr="0024141F">
        <w:rPr>
          <w:rFonts w:ascii="Times New Roman" w:hAnsi="Times New Roman"/>
          <w:sz w:val="28"/>
          <w:szCs w:val="28"/>
        </w:rPr>
        <w:t xml:space="preserve">                          </w:t>
      </w:r>
    </w:p>
    <w:tbl>
      <w:tblPr>
        <w:tblW w:w="6804" w:type="dxa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5"/>
        <w:gridCol w:w="3969"/>
      </w:tblGrid>
      <w:tr w:rsidR="00D309ED" w:rsidRPr="0024141F" w:rsidTr="007A6440">
        <w:trPr>
          <w:trHeight w:val="190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D309ED" w:rsidRPr="0024141F" w:rsidRDefault="00D309ED" w:rsidP="00D309E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4141F">
              <w:rPr>
                <w:rFonts w:ascii="Times New Roman" w:hAnsi="Times New Roman"/>
                <w:sz w:val="28"/>
                <w:szCs w:val="28"/>
              </w:rPr>
              <w:t>1. плечев</w:t>
            </w:r>
            <w:r w:rsidR="00834631">
              <w:rPr>
                <w:rFonts w:ascii="Times New Roman" w:hAnsi="Times New Roman"/>
                <w:sz w:val="28"/>
                <w:szCs w:val="28"/>
              </w:rPr>
              <w:t>ого</w:t>
            </w:r>
            <w:r w:rsidRPr="0024141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309ED" w:rsidRPr="0024141F" w:rsidRDefault="00D309ED" w:rsidP="00D309E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4141F">
              <w:rPr>
                <w:rFonts w:ascii="Times New Roman" w:hAnsi="Times New Roman"/>
                <w:sz w:val="28"/>
                <w:szCs w:val="28"/>
              </w:rPr>
              <w:t>2. талев</w:t>
            </w:r>
            <w:r w:rsidR="00834631">
              <w:rPr>
                <w:rFonts w:ascii="Times New Roman" w:hAnsi="Times New Roman"/>
                <w:sz w:val="28"/>
                <w:szCs w:val="28"/>
              </w:rPr>
              <w:t>ого</w:t>
            </w:r>
            <w:r w:rsidRPr="0024141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309ED" w:rsidRPr="0024141F" w:rsidRDefault="00D309ED" w:rsidP="00D309E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4141F">
              <w:rPr>
                <w:rFonts w:ascii="Times New Roman" w:hAnsi="Times New Roman"/>
                <w:sz w:val="28"/>
                <w:szCs w:val="28"/>
              </w:rPr>
              <w:t>3. боков</w:t>
            </w:r>
            <w:r w:rsidR="00834631">
              <w:rPr>
                <w:rFonts w:ascii="Times New Roman" w:hAnsi="Times New Roman"/>
                <w:sz w:val="28"/>
                <w:szCs w:val="28"/>
              </w:rPr>
              <w:t>ого</w:t>
            </w:r>
            <w:r w:rsidRPr="0024141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309ED" w:rsidRPr="0024141F" w:rsidRDefault="00D309ED" w:rsidP="00D309E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24141F">
              <w:rPr>
                <w:sz w:val="28"/>
                <w:szCs w:val="28"/>
              </w:rPr>
              <w:t xml:space="preserve">4. </w:t>
            </w:r>
            <w:r w:rsidR="00834631">
              <w:rPr>
                <w:sz w:val="28"/>
                <w:szCs w:val="28"/>
              </w:rPr>
              <w:t xml:space="preserve">в </w:t>
            </w:r>
            <w:r w:rsidRPr="0024141F">
              <w:rPr>
                <w:sz w:val="28"/>
                <w:szCs w:val="28"/>
              </w:rPr>
              <w:t xml:space="preserve">срез проймы.  </w:t>
            </w:r>
          </w:p>
          <w:p w:rsidR="00D309ED" w:rsidRPr="0024141F" w:rsidRDefault="00D309ED" w:rsidP="00DF2C0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D309ED" w:rsidRPr="0024141F" w:rsidRDefault="00D309ED" w:rsidP="00DF2C0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D309ED" w:rsidRPr="0024141F" w:rsidRDefault="003D5465" w:rsidP="00DF2C04">
            <w:pPr>
              <w:spacing w:line="480" w:lineRule="auto"/>
              <w:rPr>
                <w:sz w:val="28"/>
                <w:szCs w:val="28"/>
                <w:lang w:eastAsia="en-US"/>
              </w:rPr>
            </w:pPr>
            <w:r w:rsidRPr="003D5465">
              <w:rPr>
                <w:b/>
                <w:noProof/>
                <w:sz w:val="28"/>
                <w:szCs w:val="28"/>
              </w:rPr>
              <w:pict>
                <v:rect id="_x0000_s1076" style="position:absolute;margin-left:251.55pt;margin-top:-.65pt;width:34.2pt;height:30.75pt;z-index:27;v-text-anchor:middle" strokeweight=".26mm">
                  <v:fill color2="black"/>
                </v:rect>
              </w:pict>
            </w:r>
          </w:p>
        </w:tc>
      </w:tr>
    </w:tbl>
    <w:p w:rsidR="007A6440" w:rsidRDefault="007A6440" w:rsidP="00045951">
      <w:pPr>
        <w:shd w:val="clear" w:color="auto" w:fill="FFFFFF"/>
        <w:rPr>
          <w:b/>
          <w:sz w:val="28"/>
          <w:szCs w:val="28"/>
        </w:rPr>
      </w:pPr>
    </w:p>
    <w:p w:rsidR="00091391" w:rsidRPr="0024141F" w:rsidRDefault="003D5465" w:rsidP="00045951">
      <w:pPr>
        <w:shd w:val="clear" w:color="auto" w:fill="FFFFFF"/>
        <w:rPr>
          <w:b/>
          <w:sz w:val="28"/>
          <w:szCs w:val="28"/>
        </w:rPr>
      </w:pPr>
      <w:r w:rsidRPr="003D5465">
        <w:rPr>
          <w:noProof/>
          <w:sz w:val="28"/>
          <w:szCs w:val="28"/>
        </w:rPr>
        <w:pict>
          <v:rect id="_x0000_s1077" style="position:absolute;margin-left:414pt;margin-top:4pt;width:34.2pt;height:30.75pt;z-index:28;v-text-anchor:middle" strokeweight=".26mm">
            <v:fill color2="black"/>
          </v:rect>
        </w:pict>
      </w:r>
      <w:r w:rsidR="00556B39" w:rsidRPr="00556B39">
        <w:rPr>
          <w:b/>
          <w:sz w:val="28"/>
          <w:szCs w:val="28"/>
        </w:rPr>
        <w:t>ХХХ</w:t>
      </w:r>
      <w:r w:rsidR="00556B39" w:rsidRPr="00556B39">
        <w:rPr>
          <w:b/>
          <w:sz w:val="28"/>
          <w:szCs w:val="28"/>
          <w:lang w:val="en-US"/>
        </w:rPr>
        <w:t>III</w:t>
      </w:r>
      <w:r w:rsidR="00556B39" w:rsidRPr="00556B39">
        <w:rPr>
          <w:b/>
          <w:sz w:val="28"/>
          <w:szCs w:val="28"/>
        </w:rPr>
        <w:t xml:space="preserve">. </w:t>
      </w:r>
      <w:r w:rsidR="00091391" w:rsidRPr="0024141F">
        <w:rPr>
          <w:b/>
          <w:sz w:val="28"/>
          <w:szCs w:val="28"/>
        </w:rPr>
        <w:t>Сняти</w:t>
      </w:r>
      <w:r w:rsidR="00696021">
        <w:rPr>
          <w:b/>
          <w:sz w:val="28"/>
          <w:szCs w:val="28"/>
        </w:rPr>
        <w:t>е</w:t>
      </w:r>
      <w:r w:rsidR="00091391" w:rsidRPr="0024141F">
        <w:rPr>
          <w:b/>
          <w:sz w:val="28"/>
          <w:szCs w:val="28"/>
        </w:rPr>
        <w:t xml:space="preserve"> мерки </w:t>
      </w:r>
      <w:r w:rsidR="005A1429">
        <w:rPr>
          <w:b/>
          <w:sz w:val="28"/>
          <w:szCs w:val="28"/>
        </w:rPr>
        <w:t>«</w:t>
      </w:r>
      <w:r w:rsidR="00091391" w:rsidRPr="0024141F">
        <w:rPr>
          <w:b/>
          <w:sz w:val="28"/>
          <w:szCs w:val="28"/>
        </w:rPr>
        <w:t>полуобхват талии</w:t>
      </w:r>
      <w:r w:rsidR="005A1429">
        <w:rPr>
          <w:b/>
          <w:sz w:val="28"/>
          <w:szCs w:val="28"/>
        </w:rPr>
        <w:t>»</w:t>
      </w:r>
      <w:r w:rsidR="00091391" w:rsidRPr="0024141F">
        <w:rPr>
          <w:b/>
          <w:sz w:val="28"/>
          <w:szCs w:val="28"/>
        </w:rPr>
        <w:t xml:space="preserve"> выполняется</w:t>
      </w:r>
      <w:r w:rsidR="002308C7" w:rsidRPr="0024141F">
        <w:rPr>
          <w:b/>
          <w:sz w:val="28"/>
          <w:szCs w:val="28"/>
        </w:rPr>
        <w:t>:</w:t>
      </w:r>
      <w:r w:rsidR="00091391" w:rsidRPr="0024141F">
        <w:rPr>
          <w:b/>
          <w:sz w:val="28"/>
          <w:szCs w:val="28"/>
        </w:rPr>
        <w:t xml:space="preserve">       </w:t>
      </w:r>
    </w:p>
    <w:p w:rsidR="00091391" w:rsidRPr="0024141F" w:rsidRDefault="00440A0A" w:rsidP="003E30B7">
      <w:pPr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 xml:space="preserve">1. </w:t>
      </w:r>
      <w:r w:rsidR="00091391" w:rsidRPr="0024141F">
        <w:rPr>
          <w:sz w:val="28"/>
          <w:szCs w:val="28"/>
        </w:rPr>
        <w:t xml:space="preserve">  горизонтально сзади на уровне талии</w:t>
      </w:r>
      <w:r w:rsidR="00B57861" w:rsidRPr="0024141F">
        <w:rPr>
          <w:sz w:val="28"/>
          <w:szCs w:val="28"/>
        </w:rPr>
        <w:t>;</w:t>
      </w:r>
    </w:p>
    <w:p w:rsidR="00091391" w:rsidRPr="0024141F" w:rsidRDefault="00091391" w:rsidP="003E30B7">
      <w:pPr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2.   горизонтально спереди на уровне талии</w:t>
      </w:r>
      <w:r w:rsidR="00B57861" w:rsidRPr="0024141F">
        <w:rPr>
          <w:sz w:val="28"/>
          <w:szCs w:val="28"/>
        </w:rPr>
        <w:t>;</w:t>
      </w:r>
      <w:r w:rsidRPr="0024141F">
        <w:rPr>
          <w:sz w:val="28"/>
          <w:szCs w:val="28"/>
        </w:rPr>
        <w:t xml:space="preserve"> </w:t>
      </w:r>
    </w:p>
    <w:p w:rsidR="00091391" w:rsidRPr="0024141F" w:rsidRDefault="007A6440" w:rsidP="003E30B7">
      <w:pPr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091391" w:rsidRPr="0024141F">
        <w:rPr>
          <w:sz w:val="28"/>
          <w:szCs w:val="28"/>
        </w:rPr>
        <w:t xml:space="preserve">.  </w:t>
      </w:r>
      <w:r w:rsidR="00440A0A" w:rsidRPr="0024141F">
        <w:rPr>
          <w:sz w:val="28"/>
          <w:szCs w:val="28"/>
        </w:rPr>
        <w:t xml:space="preserve"> </w:t>
      </w:r>
      <w:r w:rsidR="00091391" w:rsidRPr="0095657E">
        <w:rPr>
          <w:spacing w:val="-20"/>
          <w:sz w:val="28"/>
          <w:szCs w:val="28"/>
        </w:rPr>
        <w:t>горизонтально вокруг туловища на уровне талии</w:t>
      </w:r>
      <w:r w:rsidR="0095657E" w:rsidRPr="0095657E">
        <w:rPr>
          <w:spacing w:val="-20"/>
          <w:sz w:val="28"/>
          <w:szCs w:val="28"/>
        </w:rPr>
        <w:t xml:space="preserve"> </w:t>
      </w:r>
      <w:r w:rsidR="00091391" w:rsidRPr="0095657E">
        <w:rPr>
          <w:spacing w:val="-20"/>
          <w:sz w:val="28"/>
          <w:szCs w:val="28"/>
        </w:rPr>
        <w:t xml:space="preserve"> с учетом выступа живота</w:t>
      </w:r>
      <w:r w:rsidR="00B57861" w:rsidRPr="0095657E">
        <w:rPr>
          <w:spacing w:val="-20"/>
          <w:sz w:val="28"/>
          <w:szCs w:val="28"/>
        </w:rPr>
        <w:t>.</w:t>
      </w:r>
      <w:r w:rsidR="00B57861" w:rsidRPr="0024141F">
        <w:rPr>
          <w:sz w:val="28"/>
          <w:szCs w:val="28"/>
        </w:rPr>
        <w:t xml:space="preserve"> </w:t>
      </w:r>
    </w:p>
    <w:p w:rsidR="00091391" w:rsidRPr="0024141F" w:rsidRDefault="00091391" w:rsidP="003E30B7">
      <w:pPr>
        <w:ind w:firstLine="567"/>
        <w:rPr>
          <w:b/>
          <w:sz w:val="28"/>
          <w:szCs w:val="28"/>
        </w:rPr>
      </w:pPr>
    </w:p>
    <w:p w:rsidR="00696021" w:rsidRPr="0024141F" w:rsidRDefault="00556B39" w:rsidP="00696021">
      <w:pPr>
        <w:ind w:hanging="142"/>
        <w:rPr>
          <w:b/>
          <w:sz w:val="28"/>
          <w:szCs w:val="28"/>
        </w:rPr>
      </w:pPr>
      <w:r w:rsidRPr="00556B39">
        <w:rPr>
          <w:b/>
          <w:sz w:val="28"/>
          <w:szCs w:val="28"/>
        </w:rPr>
        <w:t>ХХХ</w:t>
      </w:r>
      <w:r w:rsidRPr="00556B39">
        <w:rPr>
          <w:b/>
          <w:sz w:val="28"/>
          <w:szCs w:val="28"/>
          <w:lang w:val="en-US"/>
        </w:rPr>
        <w:t>IV</w:t>
      </w:r>
      <w:r w:rsidR="00045951">
        <w:rPr>
          <w:b/>
          <w:sz w:val="28"/>
          <w:szCs w:val="28"/>
        </w:rPr>
        <w:t xml:space="preserve">. </w:t>
      </w:r>
      <w:r w:rsidR="00696021" w:rsidRPr="0024141F">
        <w:rPr>
          <w:b/>
          <w:sz w:val="28"/>
          <w:szCs w:val="28"/>
        </w:rPr>
        <w:t xml:space="preserve">Юбки по </w:t>
      </w:r>
      <w:r w:rsidR="007A6440">
        <w:rPr>
          <w:b/>
          <w:sz w:val="28"/>
          <w:szCs w:val="28"/>
        </w:rPr>
        <w:t>конструкции</w:t>
      </w:r>
      <w:r w:rsidR="00696021" w:rsidRPr="0024141F">
        <w:rPr>
          <w:b/>
          <w:sz w:val="28"/>
          <w:szCs w:val="28"/>
        </w:rPr>
        <w:t xml:space="preserve"> делятся на:</w:t>
      </w:r>
    </w:p>
    <w:p w:rsidR="00696021" w:rsidRPr="0024141F" w:rsidRDefault="003D5465" w:rsidP="00696021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78" style="position:absolute;left:0;text-align:left;margin-left:410pt;margin-top:12.2pt;width:34.2pt;height:30.75pt;z-index:29;v-text-anchor:middle" strokeweight=".26mm">
            <v:fill color2="black"/>
          </v:rect>
        </w:pict>
      </w:r>
      <w:r w:rsidR="00696021" w:rsidRPr="00F97390">
        <w:rPr>
          <w:sz w:val="28"/>
          <w:szCs w:val="28"/>
        </w:rPr>
        <w:t>1.</w:t>
      </w:r>
      <w:r w:rsidR="00696021" w:rsidRPr="0024141F">
        <w:rPr>
          <w:sz w:val="28"/>
          <w:szCs w:val="28"/>
        </w:rPr>
        <w:t xml:space="preserve"> прямые;</w:t>
      </w:r>
    </w:p>
    <w:p w:rsidR="00696021" w:rsidRPr="0024141F" w:rsidRDefault="00696021" w:rsidP="00696021">
      <w:pPr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2. косые;</w:t>
      </w:r>
    </w:p>
    <w:p w:rsidR="00696021" w:rsidRPr="0024141F" w:rsidRDefault="00696021" w:rsidP="00696021">
      <w:pPr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3. диагональные;</w:t>
      </w:r>
    </w:p>
    <w:p w:rsidR="00696021" w:rsidRPr="0024141F" w:rsidRDefault="00696021" w:rsidP="00696021">
      <w:pPr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4. веерные.</w:t>
      </w:r>
    </w:p>
    <w:p w:rsidR="002308C7" w:rsidRPr="0024141F" w:rsidRDefault="002308C7" w:rsidP="003E30B7">
      <w:pPr>
        <w:pStyle w:val="a3"/>
        <w:rPr>
          <w:rFonts w:ascii="Times New Roman" w:hAnsi="Times New Roman"/>
          <w:b/>
          <w:sz w:val="28"/>
          <w:szCs w:val="28"/>
        </w:rPr>
      </w:pPr>
    </w:p>
    <w:p w:rsidR="00B57861" w:rsidRPr="0024141F" w:rsidRDefault="00556B39" w:rsidP="004E2B9A">
      <w:pPr>
        <w:rPr>
          <w:b/>
          <w:bCs/>
          <w:sz w:val="28"/>
          <w:szCs w:val="28"/>
        </w:rPr>
      </w:pPr>
      <w:r w:rsidRPr="00556B39">
        <w:rPr>
          <w:b/>
          <w:sz w:val="28"/>
          <w:szCs w:val="28"/>
        </w:rPr>
        <w:t>ХХХ</w:t>
      </w:r>
      <w:r w:rsidRPr="00556B39">
        <w:rPr>
          <w:b/>
          <w:sz w:val="28"/>
          <w:szCs w:val="28"/>
          <w:lang w:val="en-US"/>
        </w:rPr>
        <w:t>V</w:t>
      </w:r>
      <w:r w:rsidRPr="00556B39">
        <w:rPr>
          <w:b/>
          <w:sz w:val="28"/>
          <w:szCs w:val="28"/>
        </w:rPr>
        <w:t xml:space="preserve">. </w:t>
      </w:r>
      <w:r w:rsidR="00B57861" w:rsidRPr="0024141F">
        <w:rPr>
          <w:b/>
          <w:bCs/>
          <w:sz w:val="28"/>
          <w:szCs w:val="28"/>
        </w:rPr>
        <w:t>Деталь на брюках, необходимая для продевания пояса:</w:t>
      </w:r>
    </w:p>
    <w:p w:rsidR="00B57861" w:rsidRPr="0024141F" w:rsidRDefault="00B57861" w:rsidP="004E2B9A">
      <w:pPr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1. перемычка;</w:t>
      </w:r>
    </w:p>
    <w:p w:rsidR="00B57861" w:rsidRPr="0024141F" w:rsidRDefault="003D5465" w:rsidP="004E2B9A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79" style="position:absolute;left:0;text-align:left;margin-left:410pt;margin-top:-.1pt;width:34.2pt;height:30.75pt;z-index:30;v-text-anchor:middle" strokeweight=".26mm">
            <v:fill color2="black"/>
          </v:rect>
        </w:pict>
      </w:r>
      <w:r w:rsidR="00B57861" w:rsidRPr="0024141F">
        <w:rPr>
          <w:sz w:val="28"/>
          <w:szCs w:val="28"/>
        </w:rPr>
        <w:t>2. шлевка;</w:t>
      </w:r>
    </w:p>
    <w:p w:rsidR="00B57861" w:rsidRPr="0024141F" w:rsidRDefault="00B57861" w:rsidP="004E2B9A">
      <w:pPr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3. пата;</w:t>
      </w:r>
    </w:p>
    <w:p w:rsidR="00F97390" w:rsidRDefault="00B57861" w:rsidP="0095657E">
      <w:pPr>
        <w:ind w:firstLine="567"/>
        <w:rPr>
          <w:sz w:val="28"/>
          <w:szCs w:val="28"/>
        </w:rPr>
      </w:pPr>
      <w:r w:rsidRPr="0024141F">
        <w:rPr>
          <w:sz w:val="28"/>
          <w:szCs w:val="28"/>
        </w:rPr>
        <w:t>4. скобка.</w:t>
      </w:r>
    </w:p>
    <w:p w:rsidR="004D3FF6" w:rsidRDefault="004D3FF6" w:rsidP="0095657E">
      <w:pPr>
        <w:ind w:firstLine="567"/>
        <w:rPr>
          <w:sz w:val="28"/>
          <w:szCs w:val="28"/>
        </w:rPr>
      </w:pPr>
    </w:p>
    <w:p w:rsidR="004D3FF6" w:rsidRPr="00CD74C9" w:rsidRDefault="004D3FF6" w:rsidP="004D3FF6">
      <w:pPr>
        <w:shd w:val="clear" w:color="auto" w:fill="FFFFFF"/>
        <w:jc w:val="center"/>
        <w:rPr>
          <w:b/>
          <w:caps/>
          <w:sz w:val="28"/>
          <w:szCs w:val="28"/>
        </w:rPr>
      </w:pPr>
      <w:r w:rsidRPr="00CD74C9">
        <w:rPr>
          <w:b/>
          <w:caps/>
          <w:sz w:val="28"/>
          <w:szCs w:val="28"/>
        </w:rPr>
        <w:t>Ответы</w:t>
      </w:r>
    </w:p>
    <w:p w:rsidR="004D3FF6" w:rsidRPr="00CD74C9" w:rsidRDefault="004D3FF6" w:rsidP="004D3FF6">
      <w:pPr>
        <w:shd w:val="clear" w:color="auto" w:fill="FFFFFF"/>
        <w:ind w:left="426"/>
        <w:jc w:val="center"/>
        <w:rPr>
          <w:sz w:val="28"/>
          <w:szCs w:val="28"/>
        </w:rPr>
      </w:pPr>
      <w:r w:rsidRPr="00CD74C9">
        <w:rPr>
          <w:sz w:val="28"/>
          <w:szCs w:val="28"/>
        </w:rPr>
        <w:t xml:space="preserve"> на тестовые задания к городским и районным олимпиадам по технологии для дев</w:t>
      </w:r>
      <w:r>
        <w:rPr>
          <w:sz w:val="28"/>
          <w:szCs w:val="28"/>
        </w:rPr>
        <w:t>оч</w:t>
      </w:r>
      <w:r w:rsidRPr="00CD74C9">
        <w:rPr>
          <w:sz w:val="28"/>
          <w:szCs w:val="28"/>
        </w:rPr>
        <w:t xml:space="preserve">ек 7 – </w:t>
      </w:r>
      <w:r>
        <w:rPr>
          <w:sz w:val="28"/>
          <w:szCs w:val="28"/>
        </w:rPr>
        <w:t xml:space="preserve">8, 9 </w:t>
      </w:r>
      <w:r w:rsidRPr="00CD74C9">
        <w:rPr>
          <w:sz w:val="28"/>
          <w:szCs w:val="28"/>
        </w:rPr>
        <w:t xml:space="preserve"> классов</w:t>
      </w:r>
    </w:p>
    <w:p w:rsidR="004D3FF6" w:rsidRPr="00CD74C9" w:rsidRDefault="004D3FF6" w:rsidP="004D3FF6">
      <w:pPr>
        <w:shd w:val="clear" w:color="auto" w:fill="FFFFFF"/>
        <w:ind w:left="426"/>
        <w:jc w:val="center"/>
        <w:rPr>
          <w:sz w:val="28"/>
          <w:szCs w:val="28"/>
        </w:rPr>
      </w:pPr>
      <w:r w:rsidRPr="00CD74C9">
        <w:rPr>
          <w:sz w:val="28"/>
          <w:szCs w:val="28"/>
        </w:rPr>
        <w:t>201</w:t>
      </w:r>
      <w:r>
        <w:rPr>
          <w:sz w:val="28"/>
          <w:szCs w:val="28"/>
        </w:rPr>
        <w:t>1</w:t>
      </w:r>
      <w:r w:rsidRPr="00CD74C9">
        <w:rPr>
          <w:sz w:val="28"/>
          <w:szCs w:val="28"/>
        </w:rPr>
        <w:t>год</w:t>
      </w:r>
    </w:p>
    <w:p w:rsidR="004D3FF6" w:rsidRPr="0024141F" w:rsidRDefault="004D3FF6" w:rsidP="004D3FF6">
      <w:pPr>
        <w:rPr>
          <w:b/>
          <w:sz w:val="28"/>
          <w:szCs w:val="28"/>
        </w:rPr>
      </w:pPr>
    </w:p>
    <w:tbl>
      <w:tblPr>
        <w:tblW w:w="0" w:type="auto"/>
        <w:tblInd w:w="1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60"/>
        <w:gridCol w:w="6513"/>
      </w:tblGrid>
      <w:tr w:rsidR="004D3FF6" w:rsidRPr="0013772A" w:rsidTr="001C5B43">
        <w:tc>
          <w:tcPr>
            <w:tcW w:w="1560" w:type="dxa"/>
          </w:tcPr>
          <w:p w:rsidR="004D3FF6" w:rsidRDefault="004D3FF6" w:rsidP="001C5B43">
            <w:pPr>
              <w:jc w:val="center"/>
            </w:pPr>
            <w:r>
              <w:t>№ задания</w:t>
            </w:r>
          </w:p>
        </w:tc>
        <w:tc>
          <w:tcPr>
            <w:tcW w:w="6513" w:type="dxa"/>
          </w:tcPr>
          <w:p w:rsidR="004D3FF6" w:rsidRDefault="004D3FF6" w:rsidP="001C5B43">
            <w:pPr>
              <w:jc w:val="center"/>
            </w:pPr>
            <w:r>
              <w:t>Ответы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1.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 w:rsidRPr="0013772A">
              <w:rPr>
                <w:b/>
              </w:rPr>
              <w:t>2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2.</w:t>
            </w:r>
          </w:p>
        </w:tc>
        <w:tc>
          <w:tcPr>
            <w:tcW w:w="6513" w:type="dxa"/>
          </w:tcPr>
          <w:p w:rsidR="004D3FF6" w:rsidRPr="0042250B" w:rsidRDefault="004D3FF6" w:rsidP="001C5B43">
            <w:r w:rsidRPr="0042250B">
              <w:t>петельный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3.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 w:rsidRPr="0013772A">
              <w:rPr>
                <w:b/>
              </w:rPr>
              <w:t xml:space="preserve">1 – </w:t>
            </w:r>
            <w:r>
              <w:rPr>
                <w:b/>
              </w:rPr>
              <w:t>б</w:t>
            </w:r>
            <w:r w:rsidRPr="0013772A">
              <w:rPr>
                <w:b/>
              </w:rPr>
              <w:t xml:space="preserve">;  2 – </w:t>
            </w:r>
            <w:r>
              <w:rPr>
                <w:b/>
              </w:rPr>
              <w:t>в</w:t>
            </w:r>
            <w:r w:rsidRPr="0013772A">
              <w:rPr>
                <w:b/>
              </w:rPr>
              <w:t xml:space="preserve">;   3 – </w:t>
            </w:r>
            <w:r>
              <w:rPr>
                <w:b/>
              </w:rPr>
              <w:t>а</w:t>
            </w:r>
            <w:r w:rsidRPr="0013772A">
              <w:rPr>
                <w:b/>
              </w:rPr>
              <w:t>.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4.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 w:rsidRPr="0013772A">
              <w:rPr>
                <w:b/>
              </w:rPr>
              <w:t>2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5.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6.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 w:rsidRPr="0013772A">
              <w:rPr>
                <w:b/>
              </w:rPr>
              <w:t>3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7.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D3FF6" w:rsidRPr="0013772A" w:rsidTr="001C5B43">
        <w:trPr>
          <w:trHeight w:val="1108"/>
        </w:trPr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8.</w:t>
            </w:r>
          </w:p>
        </w:tc>
        <w:tc>
          <w:tcPr>
            <w:tcW w:w="6513" w:type="dxa"/>
          </w:tcPr>
          <w:p w:rsidR="004D3FF6" w:rsidRPr="00444255" w:rsidRDefault="004D3FF6" w:rsidP="001C5B43">
            <w:pPr>
              <w:tabs>
                <w:tab w:val="left" w:pos="2340"/>
              </w:tabs>
              <w:ind w:firstLine="141"/>
            </w:pPr>
            <w:r w:rsidRPr="00444255">
              <w:t xml:space="preserve">1 - скорлупа, 2 –подскорлуповая оболочка,  </w:t>
            </w:r>
          </w:p>
          <w:p w:rsidR="004D3FF6" w:rsidRPr="00444255" w:rsidRDefault="004D3FF6" w:rsidP="001C5B43">
            <w:pPr>
              <w:tabs>
                <w:tab w:val="left" w:pos="2340"/>
              </w:tabs>
              <w:ind w:firstLine="141"/>
            </w:pPr>
            <w:r w:rsidRPr="00444255">
              <w:t xml:space="preserve">3 –зародышевый диск, 4 –желток, </w:t>
            </w:r>
          </w:p>
          <w:p w:rsidR="004D3FF6" w:rsidRPr="00444255" w:rsidRDefault="004D3FF6" w:rsidP="001C5B43">
            <w:pPr>
              <w:tabs>
                <w:tab w:val="left" w:pos="2340"/>
              </w:tabs>
              <w:ind w:firstLine="141"/>
            </w:pPr>
            <w:r w:rsidRPr="00444255">
              <w:t>5 – воздушная камера,</w:t>
            </w:r>
          </w:p>
          <w:p w:rsidR="004D3FF6" w:rsidRPr="0013772A" w:rsidRDefault="004D3FF6" w:rsidP="001C5B43">
            <w:pPr>
              <w:tabs>
                <w:tab w:val="left" w:pos="2340"/>
              </w:tabs>
              <w:ind w:firstLine="141"/>
              <w:rPr>
                <w:b/>
              </w:rPr>
            </w:pPr>
            <w:r w:rsidRPr="00444255">
              <w:t>6 – белок, 7 - канатик</w:t>
            </w:r>
            <w:r w:rsidRPr="0013772A">
              <w:rPr>
                <w:b/>
              </w:rPr>
              <w:t xml:space="preserve"> 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9.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 w:rsidRPr="0013772A">
              <w:rPr>
                <w:b/>
              </w:rPr>
              <w:t>1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10.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 w:rsidRPr="0013772A">
              <w:rPr>
                <w:b/>
              </w:rPr>
              <w:t>2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11.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12.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 w:rsidRPr="0013772A">
              <w:rPr>
                <w:b/>
              </w:rPr>
              <w:t>1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13.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 w:rsidRPr="0013772A">
              <w:rPr>
                <w:b/>
              </w:rPr>
              <w:t>3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14.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 w:rsidRPr="0013772A">
              <w:rPr>
                <w:b/>
              </w:rPr>
              <w:t>1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15.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 w:rsidRPr="0013772A">
              <w:rPr>
                <w:b/>
              </w:rPr>
              <w:t>1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16.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 w:rsidRPr="0013772A">
              <w:rPr>
                <w:b/>
              </w:rPr>
              <w:t>2</w:t>
            </w:r>
          </w:p>
        </w:tc>
      </w:tr>
      <w:tr w:rsidR="004D3FF6" w:rsidRPr="0013772A" w:rsidTr="001C5B43">
        <w:trPr>
          <w:trHeight w:val="1521"/>
        </w:trPr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17.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tabs>
                <w:tab w:val="left" w:pos="2340"/>
              </w:tabs>
            </w:pPr>
            <w:r w:rsidRPr="0013772A">
              <w:t xml:space="preserve">1. платформа, 2. лапка нажимная, </w:t>
            </w:r>
          </w:p>
          <w:p w:rsidR="004D3FF6" w:rsidRPr="0013772A" w:rsidRDefault="004D3FF6" w:rsidP="001C5B43">
            <w:pPr>
              <w:tabs>
                <w:tab w:val="left" w:pos="2340"/>
              </w:tabs>
            </w:pPr>
            <w:r w:rsidRPr="0013772A">
              <w:t xml:space="preserve">3. регулятор натяжения верхней нити, </w:t>
            </w:r>
          </w:p>
          <w:p w:rsidR="004D3FF6" w:rsidRPr="0013772A" w:rsidRDefault="004D3FF6" w:rsidP="001C5B43">
            <w:pPr>
              <w:tabs>
                <w:tab w:val="left" w:pos="2340"/>
              </w:tabs>
            </w:pPr>
            <w:r w:rsidRPr="0013772A">
              <w:t xml:space="preserve">4. нитепритягиватель, </w:t>
            </w:r>
          </w:p>
          <w:p w:rsidR="004D3FF6" w:rsidRPr="0013772A" w:rsidRDefault="004D3FF6" w:rsidP="001C5B43">
            <w:pPr>
              <w:tabs>
                <w:tab w:val="left" w:pos="2340"/>
              </w:tabs>
            </w:pPr>
            <w:r w:rsidRPr="0013772A">
              <w:t xml:space="preserve">5. маховое колесо, </w:t>
            </w:r>
          </w:p>
          <w:p w:rsidR="004D3FF6" w:rsidRPr="0013772A" w:rsidRDefault="004D3FF6" w:rsidP="001C5B43">
            <w:pPr>
              <w:tabs>
                <w:tab w:val="left" w:pos="2340"/>
              </w:tabs>
            </w:pPr>
            <w:r w:rsidRPr="0013772A">
              <w:t>6. челночное устройство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18.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 w:rsidRPr="0013772A">
              <w:rPr>
                <w:b/>
              </w:rPr>
              <w:t>3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19.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 w:rsidRPr="0013772A">
              <w:rPr>
                <w:b/>
              </w:rPr>
              <w:t>1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20.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21.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22.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 w:rsidRPr="0013772A">
              <w:rPr>
                <w:b/>
              </w:rPr>
              <w:t>4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23.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 w:rsidRPr="0013772A">
              <w:rPr>
                <w:b/>
              </w:rPr>
              <w:t>3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24.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25.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 w:rsidRPr="0013772A">
              <w:rPr>
                <w:b/>
              </w:rPr>
              <w:t>1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26.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>
              <w:rPr>
                <w:b/>
              </w:rPr>
              <w:t>а-1;</w:t>
            </w:r>
            <w:r w:rsidRPr="0013772A">
              <w:rPr>
                <w:b/>
              </w:rPr>
              <w:t xml:space="preserve">  </w:t>
            </w:r>
            <w:r>
              <w:rPr>
                <w:b/>
              </w:rPr>
              <w:t>б-4; в-2;</w:t>
            </w:r>
            <w:r w:rsidRPr="0013772A">
              <w:rPr>
                <w:b/>
              </w:rPr>
              <w:t xml:space="preserve">  </w:t>
            </w:r>
            <w:r>
              <w:rPr>
                <w:b/>
              </w:rPr>
              <w:t>г-3.</w:t>
            </w:r>
            <w:r w:rsidRPr="0013772A">
              <w:rPr>
                <w:b/>
              </w:rPr>
              <w:t xml:space="preserve">  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27.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28.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29.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 w:rsidRPr="0013772A">
              <w:rPr>
                <w:b/>
              </w:rPr>
              <w:t>2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30.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31.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 w:rsidRPr="0013772A">
              <w:rPr>
                <w:b/>
              </w:rPr>
              <w:t>Сг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32.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 w:rsidRPr="0013772A">
              <w:rPr>
                <w:b/>
              </w:rPr>
              <w:t>3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33.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34.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 w:rsidRPr="0013772A">
              <w:rPr>
                <w:b/>
              </w:rPr>
              <w:t>1</w:t>
            </w:r>
          </w:p>
        </w:tc>
      </w:tr>
      <w:tr w:rsidR="004D3FF6" w:rsidRPr="0013772A" w:rsidTr="001C5B43">
        <w:tc>
          <w:tcPr>
            <w:tcW w:w="1560" w:type="dxa"/>
          </w:tcPr>
          <w:p w:rsidR="004D3FF6" w:rsidRPr="0013772A" w:rsidRDefault="004D3FF6" w:rsidP="001C5B43">
            <w:pPr>
              <w:jc w:val="center"/>
              <w:rPr>
                <w:b/>
              </w:rPr>
            </w:pPr>
            <w:r w:rsidRPr="0013772A">
              <w:rPr>
                <w:b/>
              </w:rPr>
              <w:t>35.</w:t>
            </w:r>
          </w:p>
        </w:tc>
        <w:tc>
          <w:tcPr>
            <w:tcW w:w="6513" w:type="dxa"/>
          </w:tcPr>
          <w:p w:rsidR="004D3FF6" w:rsidRPr="0013772A" w:rsidRDefault="004D3FF6" w:rsidP="001C5B43">
            <w:pPr>
              <w:rPr>
                <w:b/>
              </w:rPr>
            </w:pPr>
            <w:r w:rsidRPr="0013772A">
              <w:rPr>
                <w:b/>
              </w:rPr>
              <w:t>2</w:t>
            </w:r>
          </w:p>
        </w:tc>
      </w:tr>
    </w:tbl>
    <w:p w:rsidR="004D3FF6" w:rsidRDefault="004D3FF6" w:rsidP="004D3FF6"/>
    <w:p w:rsidR="004D3FF6" w:rsidRDefault="004D3FF6" w:rsidP="0095657E">
      <w:pPr>
        <w:ind w:firstLine="567"/>
        <w:rPr>
          <w:b/>
          <w:sz w:val="28"/>
          <w:szCs w:val="28"/>
        </w:rPr>
      </w:pPr>
    </w:p>
    <w:sectPr w:rsidR="004D3FF6" w:rsidSect="007028FC">
      <w:headerReference w:type="default" r:id="rId13"/>
      <w:pgSz w:w="11906" w:h="16838"/>
      <w:pgMar w:top="709" w:right="1133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781" w:rsidRDefault="00D46781" w:rsidP="00556B39">
      <w:r>
        <w:separator/>
      </w:r>
    </w:p>
  </w:endnote>
  <w:endnote w:type="continuationSeparator" w:id="0">
    <w:p w:rsidR="00D46781" w:rsidRDefault="00D46781" w:rsidP="00556B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781" w:rsidRDefault="00D46781" w:rsidP="00556B39">
      <w:r>
        <w:separator/>
      </w:r>
    </w:p>
  </w:footnote>
  <w:footnote w:type="continuationSeparator" w:id="0">
    <w:p w:rsidR="00D46781" w:rsidRDefault="00D46781" w:rsidP="00556B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57E" w:rsidRDefault="003D5465">
    <w:pPr>
      <w:pStyle w:val="a8"/>
      <w:jc w:val="center"/>
    </w:pPr>
    <w:fldSimple w:instr=" PAGE   \* MERGEFORMAT ">
      <w:r w:rsidR="00721D52">
        <w:rPr>
          <w:noProof/>
        </w:rPr>
        <w:t>7</w:t>
      </w:r>
    </w:fldSimple>
  </w:p>
  <w:p w:rsidR="0095657E" w:rsidRDefault="0095657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36029F2"/>
    <w:multiLevelType w:val="hybridMultilevel"/>
    <w:tmpl w:val="C1FA21D8"/>
    <w:lvl w:ilvl="0" w:tplc="81306C88">
      <w:start w:val="1"/>
      <w:numFmt w:val="russianLower"/>
      <w:lvlText w:val="%1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06B45D11"/>
    <w:multiLevelType w:val="hybridMultilevel"/>
    <w:tmpl w:val="409ABF0A"/>
    <w:lvl w:ilvl="0" w:tplc="81306C88">
      <w:start w:val="1"/>
      <w:numFmt w:val="russianLower"/>
      <w:lvlText w:val="%1)"/>
      <w:lvlJc w:val="left"/>
      <w:pPr>
        <w:tabs>
          <w:tab w:val="num" w:pos="2850"/>
        </w:tabs>
        <w:ind w:left="28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5">
    <w:nsid w:val="09035E00"/>
    <w:multiLevelType w:val="hybridMultilevel"/>
    <w:tmpl w:val="F5B60CB0"/>
    <w:lvl w:ilvl="0" w:tplc="81306C88">
      <w:start w:val="1"/>
      <w:numFmt w:val="russianLower"/>
      <w:lvlText w:val="%1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65"/>
        </w:tabs>
        <w:ind w:left="196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85"/>
        </w:tabs>
        <w:ind w:left="268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05"/>
        </w:tabs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25"/>
        </w:tabs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45"/>
        </w:tabs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65"/>
        </w:tabs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85"/>
        </w:tabs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05"/>
        </w:tabs>
        <w:ind w:left="7005" w:hanging="180"/>
      </w:pPr>
    </w:lvl>
  </w:abstractNum>
  <w:abstractNum w:abstractNumId="6">
    <w:nsid w:val="15CA2713"/>
    <w:multiLevelType w:val="hybridMultilevel"/>
    <w:tmpl w:val="5CCC58C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7">
    <w:nsid w:val="16E33B26"/>
    <w:multiLevelType w:val="hybridMultilevel"/>
    <w:tmpl w:val="B62C246E"/>
    <w:lvl w:ilvl="0" w:tplc="81306C88">
      <w:start w:val="1"/>
      <w:numFmt w:val="russianLower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70"/>
        </w:tabs>
        <w:ind w:left="26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90"/>
        </w:tabs>
        <w:ind w:left="33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10"/>
        </w:tabs>
        <w:ind w:left="41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30"/>
        </w:tabs>
        <w:ind w:left="48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50"/>
        </w:tabs>
        <w:ind w:left="55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70"/>
        </w:tabs>
        <w:ind w:left="62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90"/>
        </w:tabs>
        <w:ind w:left="69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10"/>
        </w:tabs>
        <w:ind w:left="7710" w:hanging="180"/>
      </w:pPr>
    </w:lvl>
  </w:abstractNum>
  <w:abstractNum w:abstractNumId="8">
    <w:nsid w:val="17AF45A3"/>
    <w:multiLevelType w:val="hybridMultilevel"/>
    <w:tmpl w:val="6CD002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0B7116"/>
    <w:multiLevelType w:val="hybridMultilevel"/>
    <w:tmpl w:val="72AA4C2C"/>
    <w:lvl w:ilvl="0" w:tplc="04190017">
      <w:start w:val="1"/>
      <w:numFmt w:val="lowerLetter"/>
      <w:lvlText w:val="%1)"/>
      <w:lvlJc w:val="left"/>
      <w:pPr>
        <w:tabs>
          <w:tab w:val="num" w:pos="2130"/>
        </w:tabs>
        <w:ind w:left="213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0"/>
        </w:tabs>
        <w:ind w:left="28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0"/>
        </w:tabs>
        <w:ind w:left="35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0"/>
        </w:tabs>
        <w:ind w:left="42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0"/>
        </w:tabs>
        <w:ind w:left="50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0"/>
        </w:tabs>
        <w:ind w:left="57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0"/>
        </w:tabs>
        <w:ind w:left="64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0"/>
        </w:tabs>
        <w:ind w:left="71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0"/>
        </w:tabs>
        <w:ind w:left="7890" w:hanging="180"/>
      </w:pPr>
    </w:lvl>
  </w:abstractNum>
  <w:abstractNum w:abstractNumId="10">
    <w:nsid w:val="219B0254"/>
    <w:multiLevelType w:val="multilevel"/>
    <w:tmpl w:val="F4B2EAB8"/>
    <w:lvl w:ilvl="0">
      <w:start w:val="1"/>
      <w:numFmt w:val="lowerLetter"/>
      <w:lvlText w:val="%1)"/>
      <w:lvlJc w:val="left"/>
      <w:pPr>
        <w:tabs>
          <w:tab w:val="num" w:pos="1485"/>
        </w:tabs>
        <w:ind w:left="1485" w:hanging="360"/>
      </w:pPr>
    </w:lvl>
    <w:lvl w:ilvl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11">
    <w:nsid w:val="2D3750F7"/>
    <w:multiLevelType w:val="hybridMultilevel"/>
    <w:tmpl w:val="C540AAF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0F15124"/>
    <w:multiLevelType w:val="hybridMultilevel"/>
    <w:tmpl w:val="150EF992"/>
    <w:lvl w:ilvl="0" w:tplc="81306C88">
      <w:start w:val="1"/>
      <w:numFmt w:val="russianLow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13">
    <w:nsid w:val="370442DA"/>
    <w:multiLevelType w:val="hybridMultilevel"/>
    <w:tmpl w:val="7144C854"/>
    <w:lvl w:ilvl="0" w:tplc="81306C88">
      <w:start w:val="1"/>
      <w:numFmt w:val="russianLower"/>
      <w:lvlText w:val="%1)"/>
      <w:lvlJc w:val="left"/>
      <w:pPr>
        <w:tabs>
          <w:tab w:val="num" w:pos="2355"/>
        </w:tabs>
        <w:ind w:left="2355" w:hanging="360"/>
      </w:pPr>
      <w:rPr>
        <w:rFonts w:hint="default"/>
      </w:rPr>
    </w:lvl>
    <w:lvl w:ilvl="1" w:tplc="60728ED2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81306C88">
      <w:start w:val="1"/>
      <w:numFmt w:val="russianLow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9A51C1A"/>
    <w:multiLevelType w:val="multilevel"/>
    <w:tmpl w:val="9224F964"/>
    <w:lvl w:ilvl="0">
      <w:start w:val="1"/>
      <w:numFmt w:val="lowerLetter"/>
      <w:lvlText w:val="%1)"/>
      <w:lvlJc w:val="left"/>
      <w:pPr>
        <w:tabs>
          <w:tab w:val="num" w:pos="2700"/>
        </w:tabs>
        <w:ind w:left="2700" w:hanging="360"/>
      </w:pPr>
    </w:lvl>
    <w:lvl w:ilvl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15">
    <w:nsid w:val="3F7236AB"/>
    <w:multiLevelType w:val="hybridMultilevel"/>
    <w:tmpl w:val="0E949FB2"/>
    <w:lvl w:ilvl="0" w:tplc="81306C88">
      <w:start w:val="1"/>
      <w:numFmt w:val="russianLower"/>
      <w:lvlText w:val="%1)"/>
      <w:lvlJc w:val="left"/>
      <w:pPr>
        <w:tabs>
          <w:tab w:val="num" w:pos="2805"/>
        </w:tabs>
        <w:ind w:left="28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16">
    <w:nsid w:val="3FAC63B0"/>
    <w:multiLevelType w:val="hybridMultilevel"/>
    <w:tmpl w:val="61020200"/>
    <w:lvl w:ilvl="0" w:tplc="81306C88">
      <w:start w:val="1"/>
      <w:numFmt w:val="russianLower"/>
      <w:lvlText w:val="%1)"/>
      <w:lvlJc w:val="left"/>
      <w:pPr>
        <w:tabs>
          <w:tab w:val="num" w:pos="2820"/>
        </w:tabs>
        <w:ind w:left="28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05"/>
        </w:tabs>
        <w:ind w:left="190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25"/>
        </w:tabs>
        <w:ind w:left="262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45"/>
        </w:tabs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65"/>
        </w:tabs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85"/>
        </w:tabs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05"/>
        </w:tabs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25"/>
        </w:tabs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45"/>
        </w:tabs>
        <w:ind w:left="6945" w:hanging="180"/>
      </w:pPr>
    </w:lvl>
  </w:abstractNum>
  <w:abstractNum w:abstractNumId="17">
    <w:nsid w:val="54CB401A"/>
    <w:multiLevelType w:val="multilevel"/>
    <w:tmpl w:val="D026C28A"/>
    <w:lvl w:ilvl="0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</w:lvl>
    <w:lvl w:ilvl="1">
      <w:start w:val="1"/>
      <w:numFmt w:val="lowerLetter"/>
      <w:lvlText w:val="%2."/>
      <w:lvlJc w:val="left"/>
      <w:pPr>
        <w:tabs>
          <w:tab w:val="num" w:pos="2670"/>
        </w:tabs>
        <w:ind w:left="2670" w:hanging="360"/>
      </w:pPr>
    </w:lvl>
    <w:lvl w:ilvl="2">
      <w:start w:val="1"/>
      <w:numFmt w:val="lowerRoman"/>
      <w:lvlText w:val="%3."/>
      <w:lvlJc w:val="right"/>
      <w:pPr>
        <w:tabs>
          <w:tab w:val="num" w:pos="3390"/>
        </w:tabs>
        <w:ind w:left="3390" w:hanging="180"/>
      </w:pPr>
    </w:lvl>
    <w:lvl w:ilvl="3">
      <w:start w:val="1"/>
      <w:numFmt w:val="decimal"/>
      <w:lvlText w:val="%4."/>
      <w:lvlJc w:val="left"/>
      <w:pPr>
        <w:tabs>
          <w:tab w:val="num" w:pos="4110"/>
        </w:tabs>
        <w:ind w:left="4110" w:hanging="360"/>
      </w:pPr>
    </w:lvl>
    <w:lvl w:ilvl="4">
      <w:start w:val="1"/>
      <w:numFmt w:val="lowerLetter"/>
      <w:lvlText w:val="%5."/>
      <w:lvlJc w:val="left"/>
      <w:pPr>
        <w:tabs>
          <w:tab w:val="num" w:pos="4830"/>
        </w:tabs>
        <w:ind w:left="4830" w:hanging="360"/>
      </w:pPr>
    </w:lvl>
    <w:lvl w:ilvl="5">
      <w:start w:val="1"/>
      <w:numFmt w:val="lowerRoman"/>
      <w:lvlText w:val="%6."/>
      <w:lvlJc w:val="right"/>
      <w:pPr>
        <w:tabs>
          <w:tab w:val="num" w:pos="5550"/>
        </w:tabs>
        <w:ind w:left="5550" w:hanging="180"/>
      </w:pPr>
    </w:lvl>
    <w:lvl w:ilvl="6">
      <w:start w:val="1"/>
      <w:numFmt w:val="decimal"/>
      <w:lvlText w:val="%7."/>
      <w:lvlJc w:val="left"/>
      <w:pPr>
        <w:tabs>
          <w:tab w:val="num" w:pos="6270"/>
        </w:tabs>
        <w:ind w:left="6270" w:hanging="360"/>
      </w:pPr>
    </w:lvl>
    <w:lvl w:ilvl="7">
      <w:start w:val="1"/>
      <w:numFmt w:val="lowerLetter"/>
      <w:lvlText w:val="%8."/>
      <w:lvlJc w:val="left"/>
      <w:pPr>
        <w:tabs>
          <w:tab w:val="num" w:pos="6990"/>
        </w:tabs>
        <w:ind w:left="6990" w:hanging="360"/>
      </w:pPr>
    </w:lvl>
    <w:lvl w:ilvl="8">
      <w:start w:val="1"/>
      <w:numFmt w:val="lowerRoman"/>
      <w:lvlText w:val="%9."/>
      <w:lvlJc w:val="right"/>
      <w:pPr>
        <w:tabs>
          <w:tab w:val="num" w:pos="7710"/>
        </w:tabs>
        <w:ind w:left="7710" w:hanging="180"/>
      </w:pPr>
    </w:lvl>
  </w:abstractNum>
  <w:abstractNum w:abstractNumId="18">
    <w:nsid w:val="55932B75"/>
    <w:multiLevelType w:val="multilevel"/>
    <w:tmpl w:val="C61CA5FC"/>
    <w:lvl w:ilvl="0">
      <w:start w:val="1"/>
      <w:numFmt w:val="lowerLetter"/>
      <w:lvlText w:val="%1)"/>
      <w:lvlJc w:val="left"/>
      <w:pPr>
        <w:tabs>
          <w:tab w:val="num" w:pos="1950"/>
        </w:tabs>
        <w:ind w:left="1950" w:hanging="360"/>
      </w:pPr>
    </w:lvl>
    <w:lvl w:ilvl="1">
      <w:start w:val="1"/>
      <w:numFmt w:val="lowerLetter"/>
      <w:lvlText w:val="%2."/>
      <w:lvlJc w:val="left"/>
      <w:pPr>
        <w:tabs>
          <w:tab w:val="num" w:pos="2670"/>
        </w:tabs>
        <w:ind w:left="2670" w:hanging="360"/>
      </w:pPr>
    </w:lvl>
    <w:lvl w:ilvl="2">
      <w:start w:val="1"/>
      <w:numFmt w:val="lowerRoman"/>
      <w:lvlText w:val="%3."/>
      <w:lvlJc w:val="right"/>
      <w:pPr>
        <w:tabs>
          <w:tab w:val="num" w:pos="3390"/>
        </w:tabs>
        <w:ind w:left="3390" w:hanging="180"/>
      </w:pPr>
    </w:lvl>
    <w:lvl w:ilvl="3">
      <w:start w:val="1"/>
      <w:numFmt w:val="decimal"/>
      <w:lvlText w:val="%4."/>
      <w:lvlJc w:val="left"/>
      <w:pPr>
        <w:tabs>
          <w:tab w:val="num" w:pos="4110"/>
        </w:tabs>
        <w:ind w:left="4110" w:hanging="360"/>
      </w:pPr>
    </w:lvl>
    <w:lvl w:ilvl="4">
      <w:start w:val="1"/>
      <w:numFmt w:val="lowerLetter"/>
      <w:lvlText w:val="%5."/>
      <w:lvlJc w:val="left"/>
      <w:pPr>
        <w:tabs>
          <w:tab w:val="num" w:pos="4830"/>
        </w:tabs>
        <w:ind w:left="4830" w:hanging="360"/>
      </w:pPr>
    </w:lvl>
    <w:lvl w:ilvl="5">
      <w:start w:val="1"/>
      <w:numFmt w:val="lowerRoman"/>
      <w:lvlText w:val="%6."/>
      <w:lvlJc w:val="right"/>
      <w:pPr>
        <w:tabs>
          <w:tab w:val="num" w:pos="5550"/>
        </w:tabs>
        <w:ind w:left="5550" w:hanging="180"/>
      </w:pPr>
    </w:lvl>
    <w:lvl w:ilvl="6">
      <w:start w:val="1"/>
      <w:numFmt w:val="decimal"/>
      <w:lvlText w:val="%7."/>
      <w:lvlJc w:val="left"/>
      <w:pPr>
        <w:tabs>
          <w:tab w:val="num" w:pos="6270"/>
        </w:tabs>
        <w:ind w:left="6270" w:hanging="360"/>
      </w:pPr>
    </w:lvl>
    <w:lvl w:ilvl="7">
      <w:start w:val="1"/>
      <w:numFmt w:val="lowerLetter"/>
      <w:lvlText w:val="%8."/>
      <w:lvlJc w:val="left"/>
      <w:pPr>
        <w:tabs>
          <w:tab w:val="num" w:pos="6990"/>
        </w:tabs>
        <w:ind w:left="6990" w:hanging="360"/>
      </w:pPr>
    </w:lvl>
    <w:lvl w:ilvl="8">
      <w:start w:val="1"/>
      <w:numFmt w:val="lowerRoman"/>
      <w:lvlText w:val="%9."/>
      <w:lvlJc w:val="right"/>
      <w:pPr>
        <w:tabs>
          <w:tab w:val="num" w:pos="7710"/>
        </w:tabs>
        <w:ind w:left="7710" w:hanging="180"/>
      </w:pPr>
    </w:lvl>
  </w:abstractNum>
  <w:abstractNum w:abstractNumId="19">
    <w:nsid w:val="5CA730CA"/>
    <w:multiLevelType w:val="hybridMultilevel"/>
    <w:tmpl w:val="CE644F1A"/>
    <w:lvl w:ilvl="0" w:tplc="81306C88">
      <w:start w:val="1"/>
      <w:numFmt w:val="russianLower"/>
      <w:lvlText w:val="%1)"/>
      <w:lvlJc w:val="left"/>
      <w:pPr>
        <w:tabs>
          <w:tab w:val="num" w:pos="1950"/>
        </w:tabs>
        <w:ind w:left="19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70"/>
        </w:tabs>
        <w:ind w:left="26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90"/>
        </w:tabs>
        <w:ind w:left="33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10"/>
        </w:tabs>
        <w:ind w:left="41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30"/>
        </w:tabs>
        <w:ind w:left="48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50"/>
        </w:tabs>
        <w:ind w:left="55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70"/>
        </w:tabs>
        <w:ind w:left="62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90"/>
        </w:tabs>
        <w:ind w:left="69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10"/>
        </w:tabs>
        <w:ind w:left="7710" w:hanging="180"/>
      </w:pPr>
    </w:lvl>
  </w:abstractNum>
  <w:abstractNum w:abstractNumId="20">
    <w:nsid w:val="6FAD01C3"/>
    <w:multiLevelType w:val="hybridMultilevel"/>
    <w:tmpl w:val="8730C7A2"/>
    <w:lvl w:ilvl="0" w:tplc="81306C88">
      <w:start w:val="1"/>
      <w:numFmt w:val="russianLower"/>
      <w:lvlText w:val="%1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21">
    <w:nsid w:val="74B46E8F"/>
    <w:multiLevelType w:val="hybridMultilevel"/>
    <w:tmpl w:val="6A84C1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CB4584"/>
    <w:multiLevelType w:val="multilevel"/>
    <w:tmpl w:val="20C20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F92590E"/>
    <w:multiLevelType w:val="multilevel"/>
    <w:tmpl w:val="72AA4C2C"/>
    <w:lvl w:ilvl="0">
      <w:start w:val="1"/>
      <w:numFmt w:val="lowerLetter"/>
      <w:lvlText w:val="%1)"/>
      <w:lvlJc w:val="left"/>
      <w:pPr>
        <w:tabs>
          <w:tab w:val="num" w:pos="2130"/>
        </w:tabs>
        <w:ind w:left="2130" w:hanging="360"/>
      </w:pPr>
    </w:lvl>
    <w:lvl w:ilvl="1">
      <w:start w:val="1"/>
      <w:numFmt w:val="lowerLetter"/>
      <w:lvlText w:val="%2."/>
      <w:lvlJc w:val="left"/>
      <w:pPr>
        <w:tabs>
          <w:tab w:val="num" w:pos="2850"/>
        </w:tabs>
        <w:ind w:left="2850" w:hanging="360"/>
      </w:pPr>
    </w:lvl>
    <w:lvl w:ilvl="2">
      <w:start w:val="1"/>
      <w:numFmt w:val="lowerRoman"/>
      <w:lvlText w:val="%3."/>
      <w:lvlJc w:val="right"/>
      <w:pPr>
        <w:tabs>
          <w:tab w:val="num" w:pos="3570"/>
        </w:tabs>
        <w:ind w:left="3570" w:hanging="180"/>
      </w:pPr>
    </w:lvl>
    <w:lvl w:ilvl="3">
      <w:start w:val="1"/>
      <w:numFmt w:val="decimal"/>
      <w:lvlText w:val="%4."/>
      <w:lvlJc w:val="left"/>
      <w:pPr>
        <w:tabs>
          <w:tab w:val="num" w:pos="4290"/>
        </w:tabs>
        <w:ind w:left="4290" w:hanging="360"/>
      </w:pPr>
    </w:lvl>
    <w:lvl w:ilvl="4">
      <w:start w:val="1"/>
      <w:numFmt w:val="lowerLetter"/>
      <w:lvlText w:val="%5."/>
      <w:lvlJc w:val="left"/>
      <w:pPr>
        <w:tabs>
          <w:tab w:val="num" w:pos="5010"/>
        </w:tabs>
        <w:ind w:left="5010" w:hanging="360"/>
      </w:pPr>
    </w:lvl>
    <w:lvl w:ilvl="5">
      <w:start w:val="1"/>
      <w:numFmt w:val="lowerRoman"/>
      <w:lvlText w:val="%6."/>
      <w:lvlJc w:val="right"/>
      <w:pPr>
        <w:tabs>
          <w:tab w:val="num" w:pos="5730"/>
        </w:tabs>
        <w:ind w:left="5730" w:hanging="180"/>
      </w:pPr>
    </w:lvl>
    <w:lvl w:ilvl="6">
      <w:start w:val="1"/>
      <w:numFmt w:val="decimal"/>
      <w:lvlText w:val="%7."/>
      <w:lvlJc w:val="left"/>
      <w:pPr>
        <w:tabs>
          <w:tab w:val="num" w:pos="6450"/>
        </w:tabs>
        <w:ind w:left="6450" w:hanging="360"/>
      </w:pPr>
    </w:lvl>
    <w:lvl w:ilvl="7">
      <w:start w:val="1"/>
      <w:numFmt w:val="lowerLetter"/>
      <w:lvlText w:val="%8."/>
      <w:lvlJc w:val="left"/>
      <w:pPr>
        <w:tabs>
          <w:tab w:val="num" w:pos="7170"/>
        </w:tabs>
        <w:ind w:left="7170" w:hanging="360"/>
      </w:pPr>
    </w:lvl>
    <w:lvl w:ilvl="8">
      <w:start w:val="1"/>
      <w:numFmt w:val="lowerRoman"/>
      <w:lvlText w:val="%9."/>
      <w:lvlJc w:val="right"/>
      <w:pPr>
        <w:tabs>
          <w:tab w:val="num" w:pos="7890"/>
        </w:tabs>
        <w:ind w:left="7890" w:hanging="180"/>
      </w:pPr>
    </w:lvl>
  </w:abstractNum>
  <w:num w:numId="1">
    <w:abstractNumId w:val="12"/>
  </w:num>
  <w:num w:numId="2">
    <w:abstractNumId w:val="19"/>
  </w:num>
  <w:num w:numId="3">
    <w:abstractNumId w:val="7"/>
  </w:num>
  <w:num w:numId="4">
    <w:abstractNumId w:val="20"/>
  </w:num>
  <w:num w:numId="5">
    <w:abstractNumId w:val="9"/>
  </w:num>
  <w:num w:numId="6">
    <w:abstractNumId w:val="23"/>
  </w:num>
  <w:num w:numId="7">
    <w:abstractNumId w:val="13"/>
  </w:num>
  <w:num w:numId="8">
    <w:abstractNumId w:val="14"/>
  </w:num>
  <w:num w:numId="9">
    <w:abstractNumId w:val="17"/>
  </w:num>
  <w:num w:numId="10">
    <w:abstractNumId w:val="18"/>
  </w:num>
  <w:num w:numId="11">
    <w:abstractNumId w:val="10"/>
  </w:num>
  <w:num w:numId="12">
    <w:abstractNumId w:val="15"/>
  </w:num>
  <w:num w:numId="13">
    <w:abstractNumId w:val="5"/>
  </w:num>
  <w:num w:numId="14">
    <w:abstractNumId w:val="4"/>
  </w:num>
  <w:num w:numId="15">
    <w:abstractNumId w:val="16"/>
  </w:num>
  <w:num w:numId="16">
    <w:abstractNumId w:val="3"/>
  </w:num>
  <w:num w:numId="17">
    <w:abstractNumId w:val="22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1"/>
  </w:num>
  <w:num w:numId="21">
    <w:abstractNumId w:val="0"/>
  </w:num>
  <w:num w:numId="22">
    <w:abstractNumId w:val="1"/>
  </w:num>
  <w:num w:numId="23">
    <w:abstractNumId w:val="2"/>
  </w:num>
  <w:num w:numId="2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38E5"/>
    <w:rsid w:val="000149E0"/>
    <w:rsid w:val="000167D3"/>
    <w:rsid w:val="00016BE5"/>
    <w:rsid w:val="00025745"/>
    <w:rsid w:val="00033D9F"/>
    <w:rsid w:val="00035F03"/>
    <w:rsid w:val="00045951"/>
    <w:rsid w:val="00060F92"/>
    <w:rsid w:val="00086875"/>
    <w:rsid w:val="00091391"/>
    <w:rsid w:val="000A3840"/>
    <w:rsid w:val="000E4F78"/>
    <w:rsid w:val="000F0C7E"/>
    <w:rsid w:val="0010554F"/>
    <w:rsid w:val="0012453D"/>
    <w:rsid w:val="00132E61"/>
    <w:rsid w:val="00133F3F"/>
    <w:rsid w:val="00134646"/>
    <w:rsid w:val="0013772A"/>
    <w:rsid w:val="00143404"/>
    <w:rsid w:val="001549A5"/>
    <w:rsid w:val="00157C30"/>
    <w:rsid w:val="00167724"/>
    <w:rsid w:val="00171565"/>
    <w:rsid w:val="00177237"/>
    <w:rsid w:val="00182222"/>
    <w:rsid w:val="00187A8C"/>
    <w:rsid w:val="00196218"/>
    <w:rsid w:val="00197192"/>
    <w:rsid w:val="001C2E74"/>
    <w:rsid w:val="001C5B43"/>
    <w:rsid w:val="001F0972"/>
    <w:rsid w:val="001F45AD"/>
    <w:rsid w:val="002021B8"/>
    <w:rsid w:val="00211721"/>
    <w:rsid w:val="002122E8"/>
    <w:rsid w:val="002308C7"/>
    <w:rsid w:val="0024124B"/>
    <w:rsid w:val="0024141F"/>
    <w:rsid w:val="00251B28"/>
    <w:rsid w:val="00274C57"/>
    <w:rsid w:val="00287C74"/>
    <w:rsid w:val="002B2ABC"/>
    <w:rsid w:val="002E7B04"/>
    <w:rsid w:val="002F3D3F"/>
    <w:rsid w:val="002F4F7A"/>
    <w:rsid w:val="002F584A"/>
    <w:rsid w:val="00315CF6"/>
    <w:rsid w:val="003279E9"/>
    <w:rsid w:val="0033479F"/>
    <w:rsid w:val="00340C72"/>
    <w:rsid w:val="00346410"/>
    <w:rsid w:val="00392433"/>
    <w:rsid w:val="003B0F9D"/>
    <w:rsid w:val="003B3C66"/>
    <w:rsid w:val="003D5465"/>
    <w:rsid w:val="003D5AD1"/>
    <w:rsid w:val="003D78C3"/>
    <w:rsid w:val="003E30B7"/>
    <w:rsid w:val="003F20B2"/>
    <w:rsid w:val="00400943"/>
    <w:rsid w:val="0041040C"/>
    <w:rsid w:val="00436027"/>
    <w:rsid w:val="00440A0A"/>
    <w:rsid w:val="0045122C"/>
    <w:rsid w:val="004536C3"/>
    <w:rsid w:val="004551EF"/>
    <w:rsid w:val="0046165C"/>
    <w:rsid w:val="004713F7"/>
    <w:rsid w:val="00495427"/>
    <w:rsid w:val="004A21DE"/>
    <w:rsid w:val="004A6C2A"/>
    <w:rsid w:val="004C2033"/>
    <w:rsid w:val="004D3FF6"/>
    <w:rsid w:val="004E2B9A"/>
    <w:rsid w:val="004F4E6F"/>
    <w:rsid w:val="00510632"/>
    <w:rsid w:val="00525D62"/>
    <w:rsid w:val="00527030"/>
    <w:rsid w:val="00534890"/>
    <w:rsid w:val="00556B39"/>
    <w:rsid w:val="00576F84"/>
    <w:rsid w:val="00597EA4"/>
    <w:rsid w:val="005A1429"/>
    <w:rsid w:val="005A2D2F"/>
    <w:rsid w:val="005A4F4B"/>
    <w:rsid w:val="005B0AB1"/>
    <w:rsid w:val="005D59F0"/>
    <w:rsid w:val="00602A7E"/>
    <w:rsid w:val="00604602"/>
    <w:rsid w:val="00612391"/>
    <w:rsid w:val="006127C7"/>
    <w:rsid w:val="00622355"/>
    <w:rsid w:val="00643468"/>
    <w:rsid w:val="00654022"/>
    <w:rsid w:val="00654332"/>
    <w:rsid w:val="00696021"/>
    <w:rsid w:val="006A1D19"/>
    <w:rsid w:val="006A6B54"/>
    <w:rsid w:val="006C7876"/>
    <w:rsid w:val="006D623A"/>
    <w:rsid w:val="006E5975"/>
    <w:rsid w:val="006E5C49"/>
    <w:rsid w:val="006F005B"/>
    <w:rsid w:val="0070125A"/>
    <w:rsid w:val="007028FC"/>
    <w:rsid w:val="00712514"/>
    <w:rsid w:val="0071716E"/>
    <w:rsid w:val="00721766"/>
    <w:rsid w:val="00721D52"/>
    <w:rsid w:val="0073031E"/>
    <w:rsid w:val="007738E5"/>
    <w:rsid w:val="00776AC3"/>
    <w:rsid w:val="007775C3"/>
    <w:rsid w:val="00780E5C"/>
    <w:rsid w:val="007902F6"/>
    <w:rsid w:val="007A6440"/>
    <w:rsid w:val="007A6EB1"/>
    <w:rsid w:val="007B2F97"/>
    <w:rsid w:val="007E5716"/>
    <w:rsid w:val="008014D4"/>
    <w:rsid w:val="00801D49"/>
    <w:rsid w:val="008110B7"/>
    <w:rsid w:val="008161C6"/>
    <w:rsid w:val="00834631"/>
    <w:rsid w:val="0085171A"/>
    <w:rsid w:val="00854EC4"/>
    <w:rsid w:val="00855469"/>
    <w:rsid w:val="00866DAE"/>
    <w:rsid w:val="008754AA"/>
    <w:rsid w:val="00883625"/>
    <w:rsid w:val="008A07F6"/>
    <w:rsid w:val="008E55A4"/>
    <w:rsid w:val="0095657E"/>
    <w:rsid w:val="009776A5"/>
    <w:rsid w:val="00982E62"/>
    <w:rsid w:val="009911AB"/>
    <w:rsid w:val="009A7549"/>
    <w:rsid w:val="009B4FA6"/>
    <w:rsid w:val="009C5E39"/>
    <w:rsid w:val="009D250C"/>
    <w:rsid w:val="009E485C"/>
    <w:rsid w:val="009E5FB4"/>
    <w:rsid w:val="009F531A"/>
    <w:rsid w:val="00A10252"/>
    <w:rsid w:val="00A244A7"/>
    <w:rsid w:val="00A253E8"/>
    <w:rsid w:val="00A369A5"/>
    <w:rsid w:val="00A37AB4"/>
    <w:rsid w:val="00A4046B"/>
    <w:rsid w:val="00A51DC1"/>
    <w:rsid w:val="00A56578"/>
    <w:rsid w:val="00A65C4F"/>
    <w:rsid w:val="00A80ED3"/>
    <w:rsid w:val="00A920F8"/>
    <w:rsid w:val="00A947B3"/>
    <w:rsid w:val="00AC154F"/>
    <w:rsid w:val="00AC3135"/>
    <w:rsid w:val="00B20457"/>
    <w:rsid w:val="00B4129C"/>
    <w:rsid w:val="00B57861"/>
    <w:rsid w:val="00B60852"/>
    <w:rsid w:val="00B61412"/>
    <w:rsid w:val="00B648D1"/>
    <w:rsid w:val="00B80CBB"/>
    <w:rsid w:val="00B9597E"/>
    <w:rsid w:val="00BA339A"/>
    <w:rsid w:val="00BB261A"/>
    <w:rsid w:val="00BC3436"/>
    <w:rsid w:val="00C14A15"/>
    <w:rsid w:val="00C40F8F"/>
    <w:rsid w:val="00C4334E"/>
    <w:rsid w:val="00C77248"/>
    <w:rsid w:val="00C954B4"/>
    <w:rsid w:val="00CB10AB"/>
    <w:rsid w:val="00CB660A"/>
    <w:rsid w:val="00CB726C"/>
    <w:rsid w:val="00CB771E"/>
    <w:rsid w:val="00CC1214"/>
    <w:rsid w:val="00CD233C"/>
    <w:rsid w:val="00CE368C"/>
    <w:rsid w:val="00CE7C0B"/>
    <w:rsid w:val="00D16E58"/>
    <w:rsid w:val="00D25A1B"/>
    <w:rsid w:val="00D309ED"/>
    <w:rsid w:val="00D43A71"/>
    <w:rsid w:val="00D46781"/>
    <w:rsid w:val="00D77CA9"/>
    <w:rsid w:val="00D82C70"/>
    <w:rsid w:val="00D90B07"/>
    <w:rsid w:val="00D941B1"/>
    <w:rsid w:val="00D97834"/>
    <w:rsid w:val="00DA4EE5"/>
    <w:rsid w:val="00DE02C1"/>
    <w:rsid w:val="00DE7DDB"/>
    <w:rsid w:val="00DF2C04"/>
    <w:rsid w:val="00DF6381"/>
    <w:rsid w:val="00E01D2C"/>
    <w:rsid w:val="00E067D9"/>
    <w:rsid w:val="00E13FA8"/>
    <w:rsid w:val="00E3670D"/>
    <w:rsid w:val="00E60614"/>
    <w:rsid w:val="00E64D8F"/>
    <w:rsid w:val="00E74AC9"/>
    <w:rsid w:val="00E75B90"/>
    <w:rsid w:val="00E75C0E"/>
    <w:rsid w:val="00E8044E"/>
    <w:rsid w:val="00E84A97"/>
    <w:rsid w:val="00E912E7"/>
    <w:rsid w:val="00EB3913"/>
    <w:rsid w:val="00ED6747"/>
    <w:rsid w:val="00EF6540"/>
    <w:rsid w:val="00F034F2"/>
    <w:rsid w:val="00F1395A"/>
    <w:rsid w:val="00F13B81"/>
    <w:rsid w:val="00F222BA"/>
    <w:rsid w:val="00F2685A"/>
    <w:rsid w:val="00F2759C"/>
    <w:rsid w:val="00F35936"/>
    <w:rsid w:val="00F508D7"/>
    <w:rsid w:val="00F523AC"/>
    <w:rsid w:val="00F73ABC"/>
    <w:rsid w:val="00F73F22"/>
    <w:rsid w:val="00F82EF3"/>
    <w:rsid w:val="00F9387F"/>
    <w:rsid w:val="00F97390"/>
    <w:rsid w:val="00FA76A3"/>
    <w:rsid w:val="00FE118D"/>
    <w:rsid w:val="00FF5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5C49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D25A1B"/>
    <w:pPr>
      <w:keepNext/>
      <w:spacing w:before="120" w:after="60"/>
      <w:jc w:val="center"/>
      <w:outlineLvl w:val="1"/>
    </w:pPr>
    <w:rPr>
      <w:rFonts w:cs="Arial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77237"/>
    <w:rPr>
      <w:rFonts w:ascii="Calibri" w:hAnsi="Calibri"/>
      <w:sz w:val="22"/>
      <w:szCs w:val="22"/>
    </w:rPr>
  </w:style>
  <w:style w:type="table" w:styleId="a4">
    <w:name w:val="Table Grid"/>
    <w:basedOn w:val="a1"/>
    <w:rsid w:val="00132E6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semiHidden/>
    <w:rsid w:val="0039243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D25A1B"/>
    <w:rPr>
      <w:rFonts w:cs="Arial"/>
      <w:b/>
      <w:bCs/>
      <w:iCs/>
      <w:sz w:val="28"/>
      <w:szCs w:val="28"/>
    </w:rPr>
  </w:style>
  <w:style w:type="paragraph" w:customStyle="1" w:styleId="a6">
    <w:name w:val="Содержимое таблицы"/>
    <w:basedOn w:val="a"/>
    <w:uiPriority w:val="99"/>
    <w:rsid w:val="00495427"/>
    <w:pPr>
      <w:suppressLineNumbers/>
      <w:suppressAutoHyphens/>
    </w:pPr>
    <w:rPr>
      <w:lang w:eastAsia="ar-SA"/>
    </w:rPr>
  </w:style>
  <w:style w:type="paragraph" w:customStyle="1" w:styleId="a7">
    <w:name w:val="Заголовок таблицы"/>
    <w:basedOn w:val="a6"/>
    <w:rsid w:val="00495427"/>
    <w:pPr>
      <w:jc w:val="center"/>
    </w:pPr>
    <w:rPr>
      <w:b/>
      <w:bCs/>
      <w:i/>
      <w:iCs/>
    </w:rPr>
  </w:style>
  <w:style w:type="paragraph" w:styleId="a8">
    <w:name w:val="header"/>
    <w:basedOn w:val="a"/>
    <w:link w:val="a9"/>
    <w:uiPriority w:val="99"/>
    <w:rsid w:val="00556B3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56B39"/>
    <w:rPr>
      <w:sz w:val="24"/>
      <w:szCs w:val="24"/>
    </w:rPr>
  </w:style>
  <w:style w:type="paragraph" w:styleId="aa">
    <w:name w:val="footer"/>
    <w:basedOn w:val="a"/>
    <w:link w:val="ab"/>
    <w:rsid w:val="00556B3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556B39"/>
    <w:rPr>
      <w:sz w:val="24"/>
      <w:szCs w:val="24"/>
    </w:rPr>
  </w:style>
  <w:style w:type="paragraph" w:styleId="ac">
    <w:name w:val="Body Text"/>
    <w:basedOn w:val="a"/>
    <w:link w:val="ad"/>
    <w:uiPriority w:val="99"/>
    <w:rsid w:val="00556B39"/>
    <w:rPr>
      <w:sz w:val="26"/>
      <w:szCs w:val="26"/>
    </w:rPr>
  </w:style>
  <w:style w:type="character" w:customStyle="1" w:styleId="ad">
    <w:name w:val="Основной текст Знак"/>
    <w:basedOn w:val="a0"/>
    <w:link w:val="ac"/>
    <w:uiPriority w:val="99"/>
    <w:rsid w:val="00556B39"/>
    <w:rPr>
      <w:sz w:val="26"/>
      <w:szCs w:val="26"/>
    </w:rPr>
  </w:style>
  <w:style w:type="paragraph" w:styleId="ae">
    <w:name w:val="Normal (Web)"/>
    <w:basedOn w:val="a"/>
    <w:uiPriority w:val="99"/>
    <w:rsid w:val="00556B3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9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1231</Words>
  <Characters>7019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Технология обработки пищевых продуктов</vt:lpstr>
    </vt:vector>
  </TitlesOfParts>
  <Company>Your Company Name</Company>
  <LinksUpToDate>false</LinksUpToDate>
  <CharactersWithSpaces>8234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Технология обработки пищевых продуктов</dc:title>
  <dc:creator>user1</dc:creator>
  <cp:lastModifiedBy>Лена</cp:lastModifiedBy>
  <cp:revision>4</cp:revision>
  <cp:lastPrinted>2011-10-18T07:11:00Z</cp:lastPrinted>
  <dcterms:created xsi:type="dcterms:W3CDTF">2011-12-06T17:53:00Z</dcterms:created>
  <dcterms:modified xsi:type="dcterms:W3CDTF">2011-12-06T18:29:00Z</dcterms:modified>
</cp:coreProperties>
</file>